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EC20" w14:textId="53D57BCB" w:rsidR="001B7F34" w:rsidRDefault="001B7F34" w:rsidP="001B7F34">
      <w:pPr>
        <w:pStyle w:val="BasistekstOmgevingsdienstIJsselland"/>
      </w:pPr>
    </w:p>
    <w:p w14:paraId="5BCDD886" w14:textId="27E985B5" w:rsidR="00880FB0" w:rsidRPr="00AE343B" w:rsidRDefault="001568E4" w:rsidP="00880FB0">
      <w:pPr>
        <w:pStyle w:val="BasistekstOmgevingsdienstIJssellan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Verzoek overdragen</w:t>
      </w:r>
      <w:r w:rsidR="00AE343B" w:rsidRPr="00AE343B">
        <w:rPr>
          <w:b/>
          <w:bCs/>
          <w:sz w:val="36"/>
          <w:szCs w:val="36"/>
        </w:rPr>
        <w:t xml:space="preserve"> activiteithouder</w:t>
      </w:r>
    </w:p>
    <w:p w14:paraId="02F86A0B" w14:textId="1B856559" w:rsidR="00880FB0" w:rsidRDefault="00880FB0" w:rsidP="00880FB0">
      <w:pPr>
        <w:pStyle w:val="BasistekstOmgevingsdienstIJsselland"/>
      </w:pPr>
      <w:r w:rsidRPr="00880FB0">
        <w:t xml:space="preserve">(Artikel </w:t>
      </w:r>
      <w:r w:rsidR="00B47E9A">
        <w:t>2.19</w:t>
      </w:r>
      <w:r w:rsidRPr="00880FB0">
        <w:t xml:space="preserve"> van </w:t>
      </w:r>
      <w:r w:rsidR="00B47E9A">
        <w:t>het Besluit activiteiten leefomgeving</w:t>
      </w:r>
      <w:r w:rsidRPr="00880FB0">
        <w:t>)</w:t>
      </w:r>
    </w:p>
    <w:p w14:paraId="5B7841FD" w14:textId="77777777" w:rsidR="00880FB0" w:rsidRPr="00880FB0" w:rsidRDefault="00880FB0" w:rsidP="00880FB0">
      <w:pPr>
        <w:pStyle w:val="BasistekstOmgevingsdienstIJsselland"/>
      </w:pPr>
    </w:p>
    <w:p w14:paraId="0F08E7EA" w14:textId="058D72A7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 xml:space="preserve">1 </w:t>
      </w:r>
      <w:r w:rsidR="003B11AA">
        <w:rPr>
          <w:b/>
          <w:bCs/>
          <w:sz w:val="28"/>
          <w:szCs w:val="28"/>
        </w:rPr>
        <w:t>Gegevens a</w:t>
      </w:r>
      <w:r w:rsidR="00AE343B">
        <w:rPr>
          <w:b/>
          <w:bCs/>
          <w:sz w:val="28"/>
          <w:szCs w:val="28"/>
        </w:rPr>
        <w:t>ctiviteit</w:t>
      </w:r>
      <w:r w:rsidR="007D3AC9">
        <w:rPr>
          <w:b/>
          <w:bCs/>
          <w:sz w:val="28"/>
          <w:szCs w:val="28"/>
        </w:rPr>
        <w:t>houder</w:t>
      </w:r>
    </w:p>
    <w:p w14:paraId="63B5AD29" w14:textId="331D88F7" w:rsidR="00880FB0" w:rsidRDefault="00880FB0" w:rsidP="00880FB0">
      <w:pPr>
        <w:pStyle w:val="BasistekstOmgevingsdienstIJsselland"/>
        <w:pBdr>
          <w:bottom w:val="single" w:sz="6" w:space="1" w:color="auto"/>
        </w:pBdr>
      </w:pPr>
      <w:r>
        <w:br/>
      </w:r>
      <w:r w:rsidRPr="00880FB0">
        <w:t>(Bedrijfs)naam</w:t>
      </w:r>
    </w:p>
    <w:p w14:paraId="53E28A33" w14:textId="77777777" w:rsidR="00880FB0" w:rsidRDefault="00880FB0" w:rsidP="00880FB0">
      <w:pPr>
        <w:pStyle w:val="BasistekstOmgevingsdienstIJsselland"/>
      </w:pPr>
    </w:p>
    <w:p w14:paraId="4BC0F4BB" w14:textId="269D540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KvK / BSN</w:t>
      </w:r>
    </w:p>
    <w:p w14:paraId="37F538E4" w14:textId="77777777" w:rsidR="00880FB0" w:rsidRPr="00880FB0" w:rsidRDefault="00880FB0" w:rsidP="00880FB0">
      <w:pPr>
        <w:pStyle w:val="BasistekstOmgevingsdienstIJsselland"/>
      </w:pPr>
    </w:p>
    <w:p w14:paraId="447986EB" w14:textId="34DC9D25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Adres</w:t>
      </w:r>
    </w:p>
    <w:p w14:paraId="172B76F3" w14:textId="77777777" w:rsidR="00880FB0" w:rsidRPr="00880FB0" w:rsidRDefault="00880FB0" w:rsidP="00880FB0">
      <w:pPr>
        <w:pStyle w:val="BasistekstOmgevingsdienstIJsselland"/>
      </w:pPr>
    </w:p>
    <w:p w14:paraId="0539CF2C" w14:textId="797F0A5C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Postcode en plaats</w:t>
      </w:r>
    </w:p>
    <w:p w14:paraId="089ED60C" w14:textId="77777777" w:rsidR="00880FB0" w:rsidRPr="00880FB0" w:rsidRDefault="00880FB0" w:rsidP="00880FB0">
      <w:pPr>
        <w:pStyle w:val="BasistekstOmgevingsdienstIJsselland"/>
      </w:pPr>
    </w:p>
    <w:p w14:paraId="15CD90BF" w14:textId="50863405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Telefoonnummer</w:t>
      </w:r>
    </w:p>
    <w:p w14:paraId="07498D00" w14:textId="77777777" w:rsidR="00880FB0" w:rsidRPr="00880FB0" w:rsidRDefault="00880FB0" w:rsidP="00880FB0">
      <w:pPr>
        <w:pStyle w:val="BasistekstOmgevingsdienstIJsselland"/>
      </w:pPr>
    </w:p>
    <w:p w14:paraId="0A36A6FD" w14:textId="172CFA2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Contactpersoon </w:t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 w:rsidRPr="00A614D2">
        <w:rPr>
          <w:sz w:val="32"/>
          <w:szCs w:val="32"/>
        </w:rPr>
        <w:t>□</w:t>
      </w:r>
      <w:r w:rsidR="00A614D2" w:rsidRPr="00880FB0">
        <w:t xml:space="preserve"> man </w:t>
      </w:r>
      <w:r w:rsidR="00A614D2">
        <w:tab/>
      </w:r>
      <w:r w:rsidR="00A614D2" w:rsidRPr="00A614D2">
        <w:rPr>
          <w:sz w:val="32"/>
          <w:szCs w:val="32"/>
        </w:rPr>
        <w:t>□</w:t>
      </w:r>
      <w:r w:rsidR="00A614D2" w:rsidRPr="00880FB0">
        <w:t xml:space="preserve"> vrouw</w:t>
      </w:r>
    </w:p>
    <w:p w14:paraId="41F28B6F" w14:textId="77777777" w:rsidR="00880FB0" w:rsidRPr="00880FB0" w:rsidRDefault="00880FB0" w:rsidP="00880FB0">
      <w:pPr>
        <w:pStyle w:val="BasistekstOmgevingsdienstIJsselland"/>
      </w:pPr>
    </w:p>
    <w:p w14:paraId="6DB0E2D7" w14:textId="31CD3747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Emailadres</w:t>
      </w:r>
    </w:p>
    <w:p w14:paraId="3761844F" w14:textId="77777777" w:rsidR="00880FB0" w:rsidRDefault="00880FB0" w:rsidP="00880FB0">
      <w:pPr>
        <w:pStyle w:val="BasistekstOmgevingsdienstIJsselland"/>
      </w:pPr>
    </w:p>
    <w:p w14:paraId="5F53ED8E" w14:textId="77777777" w:rsidR="00880FB0" w:rsidRPr="00880FB0" w:rsidRDefault="00880FB0" w:rsidP="00880FB0">
      <w:pPr>
        <w:pStyle w:val="BasistekstOmgevingsdienstIJsselland"/>
      </w:pPr>
    </w:p>
    <w:p w14:paraId="35FB5561" w14:textId="4A6AA12B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 xml:space="preserve">2 </w:t>
      </w:r>
      <w:r w:rsidR="003B11AA">
        <w:rPr>
          <w:b/>
          <w:bCs/>
          <w:sz w:val="28"/>
          <w:szCs w:val="28"/>
        </w:rPr>
        <w:t>Gegevens n</w:t>
      </w:r>
      <w:r w:rsidRPr="00880FB0">
        <w:rPr>
          <w:b/>
          <w:bCs/>
          <w:sz w:val="28"/>
          <w:szCs w:val="28"/>
        </w:rPr>
        <w:t xml:space="preserve">ieuwe </w:t>
      </w:r>
      <w:r w:rsidR="00AE343B">
        <w:rPr>
          <w:b/>
          <w:bCs/>
          <w:sz w:val="28"/>
          <w:szCs w:val="28"/>
        </w:rPr>
        <w:t>activiteithouder</w:t>
      </w:r>
    </w:p>
    <w:p w14:paraId="06074D13" w14:textId="4A526776" w:rsidR="00880FB0" w:rsidRDefault="00880FB0" w:rsidP="00880FB0">
      <w:pPr>
        <w:pStyle w:val="BasistekstOmgevingsdienstIJsselland"/>
        <w:pBdr>
          <w:bottom w:val="single" w:sz="6" w:space="1" w:color="auto"/>
        </w:pBdr>
      </w:pPr>
      <w:r>
        <w:br/>
      </w:r>
      <w:r w:rsidRPr="00880FB0">
        <w:t>(Bedrijfs)naam</w:t>
      </w:r>
    </w:p>
    <w:p w14:paraId="7B7741A5" w14:textId="77777777" w:rsidR="00880FB0" w:rsidRPr="00880FB0" w:rsidRDefault="00880FB0" w:rsidP="00880FB0">
      <w:pPr>
        <w:pStyle w:val="BasistekstOmgevingsdienstIJsselland"/>
      </w:pPr>
    </w:p>
    <w:p w14:paraId="6124756B" w14:textId="291E5FB0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KvK / BSN</w:t>
      </w:r>
    </w:p>
    <w:p w14:paraId="2B05C2F0" w14:textId="77777777" w:rsidR="00880FB0" w:rsidRPr="00880FB0" w:rsidRDefault="00880FB0" w:rsidP="00880FB0">
      <w:pPr>
        <w:pStyle w:val="BasistekstOmgevingsdienstIJsselland"/>
      </w:pPr>
    </w:p>
    <w:p w14:paraId="4EB96775" w14:textId="17142BE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Adres</w:t>
      </w:r>
    </w:p>
    <w:p w14:paraId="7636FCE6" w14:textId="77777777" w:rsidR="00880FB0" w:rsidRPr="00880FB0" w:rsidRDefault="00880FB0" w:rsidP="00880FB0">
      <w:pPr>
        <w:pStyle w:val="BasistekstOmgevingsdienstIJsselland"/>
      </w:pPr>
    </w:p>
    <w:p w14:paraId="39C2C853" w14:textId="3690FD04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Postcode en plaats</w:t>
      </w:r>
    </w:p>
    <w:p w14:paraId="7B162601" w14:textId="77777777" w:rsidR="00880FB0" w:rsidRPr="00880FB0" w:rsidRDefault="00880FB0" w:rsidP="00880FB0">
      <w:pPr>
        <w:pStyle w:val="BasistekstOmgevingsdienstIJsselland"/>
      </w:pPr>
    </w:p>
    <w:p w14:paraId="008BE34F" w14:textId="1BBCE50F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Telefoonnummer</w:t>
      </w:r>
    </w:p>
    <w:p w14:paraId="64FBE014" w14:textId="77777777" w:rsidR="00880FB0" w:rsidRPr="00880FB0" w:rsidRDefault="00880FB0" w:rsidP="00880FB0">
      <w:pPr>
        <w:pStyle w:val="BasistekstOmgevingsdienstIJsselland"/>
      </w:pPr>
    </w:p>
    <w:p w14:paraId="119C084C" w14:textId="3F4B6ED3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Contactpersoon </w:t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>
        <w:tab/>
      </w:r>
      <w:r w:rsidR="00A614D2" w:rsidRPr="00A614D2">
        <w:rPr>
          <w:sz w:val="32"/>
          <w:szCs w:val="32"/>
        </w:rPr>
        <w:t>□</w:t>
      </w:r>
      <w:r w:rsidRPr="00880FB0">
        <w:t xml:space="preserve"> man </w:t>
      </w:r>
      <w:r w:rsidR="00A614D2">
        <w:tab/>
      </w:r>
      <w:r w:rsidR="00A614D2" w:rsidRPr="00A614D2">
        <w:rPr>
          <w:sz w:val="32"/>
          <w:szCs w:val="32"/>
        </w:rPr>
        <w:t>□</w:t>
      </w:r>
      <w:r w:rsidRPr="00880FB0">
        <w:t xml:space="preserve"> vrouw</w:t>
      </w:r>
    </w:p>
    <w:p w14:paraId="58F2BDC9" w14:textId="77777777" w:rsidR="00880FB0" w:rsidRPr="00880FB0" w:rsidRDefault="00880FB0" w:rsidP="00880FB0">
      <w:pPr>
        <w:pStyle w:val="BasistekstOmgevingsdienstIJsselland"/>
      </w:pPr>
    </w:p>
    <w:p w14:paraId="29F700BD" w14:textId="1D696F44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Emailadres</w:t>
      </w:r>
    </w:p>
    <w:p w14:paraId="1925E6B5" w14:textId="5E1072D6" w:rsidR="00880FB0" w:rsidRDefault="00880FB0" w:rsidP="00880FB0">
      <w:pPr>
        <w:pStyle w:val="BasistekstOmgevingsdienstIJsselland"/>
      </w:pPr>
    </w:p>
    <w:p w14:paraId="381267B7" w14:textId="3521A781" w:rsidR="00880FB0" w:rsidRDefault="00880FB0" w:rsidP="00880FB0">
      <w:pPr>
        <w:pStyle w:val="BasistekstOmgevingsdienstIJsselland"/>
      </w:pPr>
    </w:p>
    <w:p w14:paraId="6723D967" w14:textId="65582094" w:rsidR="00880FB0" w:rsidRDefault="00880FB0" w:rsidP="00880FB0">
      <w:pPr>
        <w:pStyle w:val="BasistekstOmgevingsdienstIJsselland"/>
      </w:pPr>
    </w:p>
    <w:p w14:paraId="00E6B7A5" w14:textId="2E1FDB4E" w:rsidR="00880FB0" w:rsidRDefault="00880FB0" w:rsidP="00880FB0">
      <w:pPr>
        <w:pStyle w:val="BasistekstOmgevingsdienstIJsselland"/>
      </w:pPr>
    </w:p>
    <w:p w14:paraId="172D192E" w14:textId="77777777" w:rsidR="00880FB0" w:rsidRPr="00880FB0" w:rsidRDefault="00880FB0" w:rsidP="00880FB0">
      <w:pPr>
        <w:pStyle w:val="BasistekstOmgevingsdienstIJsselland"/>
      </w:pPr>
    </w:p>
    <w:p w14:paraId="03E40953" w14:textId="382BB086" w:rsidR="00880FB0" w:rsidRDefault="00880FB0" w:rsidP="00880FB0">
      <w:pPr>
        <w:pStyle w:val="BasistekstOmgevingsdienstIJsselland"/>
        <w:ind w:left="5664" w:firstLine="708"/>
      </w:pPr>
      <w:r w:rsidRPr="00880FB0">
        <w:t>&gt; lees verder</w:t>
      </w:r>
    </w:p>
    <w:p w14:paraId="7F1FC65A" w14:textId="01095FBD" w:rsidR="00880FB0" w:rsidRDefault="00880FB0">
      <w:pPr>
        <w:spacing w:after="200" w:line="276" w:lineRule="auto"/>
      </w:pPr>
      <w:r>
        <w:br w:type="page"/>
      </w:r>
    </w:p>
    <w:p w14:paraId="5FAA7EA5" w14:textId="77777777" w:rsidR="00880FB0" w:rsidRPr="00880FB0" w:rsidRDefault="00880FB0" w:rsidP="00880FB0">
      <w:pPr>
        <w:pStyle w:val="BasistekstOmgevingsdienstIJsselland"/>
      </w:pPr>
    </w:p>
    <w:p w14:paraId="4E32C9B5" w14:textId="1C02016E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 xml:space="preserve">3 Gegevens </w:t>
      </w:r>
      <w:r w:rsidR="00AE343B">
        <w:rPr>
          <w:b/>
          <w:bCs/>
          <w:sz w:val="28"/>
          <w:szCs w:val="28"/>
        </w:rPr>
        <w:t>activiteit</w:t>
      </w:r>
    </w:p>
    <w:p w14:paraId="0D7102DE" w14:textId="0B943321" w:rsidR="00880FB0" w:rsidRDefault="00880FB0" w:rsidP="00880FB0">
      <w:pPr>
        <w:pStyle w:val="BasistekstOmgevingsdienstIJsselland"/>
        <w:pBdr>
          <w:bottom w:val="single" w:sz="6" w:space="1" w:color="auto"/>
        </w:pBdr>
      </w:pPr>
      <w:r>
        <w:br/>
      </w:r>
      <w:r w:rsidRPr="00880FB0">
        <w:t>Ons kenmerk</w:t>
      </w:r>
    </w:p>
    <w:p w14:paraId="751E99D7" w14:textId="77777777" w:rsidR="00880FB0" w:rsidRPr="00880FB0" w:rsidRDefault="00880FB0" w:rsidP="00880FB0">
      <w:pPr>
        <w:pStyle w:val="BasistekstOmgevingsdienstIJsselland"/>
      </w:pPr>
    </w:p>
    <w:p w14:paraId="4387B785" w14:textId="3200BA21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Adres</w:t>
      </w:r>
    </w:p>
    <w:p w14:paraId="12C1A136" w14:textId="77777777" w:rsidR="00880FB0" w:rsidRPr="00880FB0" w:rsidRDefault="00880FB0" w:rsidP="00880FB0">
      <w:pPr>
        <w:pStyle w:val="BasistekstOmgevingsdienstIJsselland"/>
      </w:pPr>
    </w:p>
    <w:p w14:paraId="48983DFC" w14:textId="61D81DEE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Datum </w:t>
      </w:r>
      <w:r w:rsidR="005C4E82">
        <w:t xml:space="preserve">van de </w:t>
      </w:r>
      <w:r w:rsidR="005B2B9E">
        <w:t>melding</w:t>
      </w:r>
      <w:r w:rsidR="006C3A62">
        <w:t xml:space="preserve"> </w:t>
      </w:r>
      <w:r w:rsidR="00CA6621">
        <w:t xml:space="preserve">en/of </w:t>
      </w:r>
      <w:r w:rsidR="005C4E82">
        <w:t>informatieplicht</w:t>
      </w:r>
      <w:r w:rsidR="00CA6621">
        <w:t>(</w:t>
      </w:r>
      <w:r w:rsidR="005C4E82">
        <w:t>en)</w:t>
      </w:r>
    </w:p>
    <w:p w14:paraId="6C94D026" w14:textId="77777777" w:rsidR="00880FB0" w:rsidRPr="00880FB0" w:rsidRDefault="00880FB0" w:rsidP="00880FB0">
      <w:pPr>
        <w:pStyle w:val="BasistekstOmgevingsdienstIJsselland"/>
      </w:pPr>
    </w:p>
    <w:p w14:paraId="138ED021" w14:textId="240231D3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Datum overdracht</w:t>
      </w:r>
    </w:p>
    <w:p w14:paraId="35E67555" w14:textId="77777777" w:rsidR="00880FB0" w:rsidRPr="00880FB0" w:rsidRDefault="00880FB0" w:rsidP="00880FB0">
      <w:pPr>
        <w:pStyle w:val="BasistekstOmgevingsdienstIJsselland"/>
      </w:pPr>
    </w:p>
    <w:p w14:paraId="35EA5250" w14:textId="65DF9162" w:rsidR="00853BD9" w:rsidRDefault="00DD5466" w:rsidP="00853BD9">
      <w:pPr>
        <w:pStyle w:val="BasistekstOmgevingsdienstIJsselland"/>
        <w:pBdr>
          <w:bottom w:val="single" w:sz="6" w:space="1" w:color="auto"/>
        </w:pBdr>
      </w:pPr>
      <w:r>
        <w:t>Nadere toelichting op overdracht</w:t>
      </w:r>
    </w:p>
    <w:p w14:paraId="136C244C" w14:textId="77777777" w:rsidR="00853BD9" w:rsidRDefault="00853BD9" w:rsidP="00880FB0">
      <w:pPr>
        <w:pStyle w:val="BasistekstOmgevingsdienstIJsselland"/>
      </w:pPr>
    </w:p>
    <w:p w14:paraId="68D344D2" w14:textId="36B93E45" w:rsidR="00880FB0" w:rsidRDefault="00880FB0" w:rsidP="00880FB0">
      <w:pPr>
        <w:pStyle w:val="BasistekstOmgevingsdienstIJsselland"/>
      </w:pPr>
      <w:r w:rsidRPr="00880FB0">
        <w:t xml:space="preserve">(het overdragen van </w:t>
      </w:r>
      <w:r w:rsidR="005B2B9E">
        <w:t xml:space="preserve">een activiteit </w:t>
      </w:r>
      <w:r w:rsidRPr="00880FB0">
        <w:t>dient ten minste 4 weken voor d</w:t>
      </w:r>
      <w:r w:rsidR="00FB273D">
        <w:t xml:space="preserve">e wijziging aan </w:t>
      </w:r>
      <w:r w:rsidRPr="00880FB0">
        <w:t xml:space="preserve">ons </w:t>
      </w:r>
      <w:r w:rsidR="00FB273D">
        <w:t>gemeld</w:t>
      </w:r>
      <w:r w:rsidRPr="00880FB0">
        <w:t xml:space="preserve"> te zijn)</w:t>
      </w:r>
    </w:p>
    <w:p w14:paraId="009AA490" w14:textId="34C22071" w:rsidR="00880FB0" w:rsidRDefault="00880FB0" w:rsidP="00880FB0">
      <w:pPr>
        <w:pStyle w:val="BasistekstOmgevingsdienstIJsselland"/>
      </w:pPr>
    </w:p>
    <w:p w14:paraId="1663697E" w14:textId="77777777" w:rsidR="007125F4" w:rsidRPr="00880FB0" w:rsidRDefault="007125F4" w:rsidP="00880FB0">
      <w:pPr>
        <w:pStyle w:val="BasistekstOmgevingsdienstIJsselland"/>
      </w:pPr>
    </w:p>
    <w:p w14:paraId="0C042D65" w14:textId="77777777" w:rsidR="00880FB0" w:rsidRPr="00880FB0" w:rsidRDefault="00880FB0" w:rsidP="00880FB0">
      <w:pPr>
        <w:pStyle w:val="BasistekstOmgevingsdienstIJsselland"/>
        <w:rPr>
          <w:b/>
          <w:bCs/>
          <w:sz w:val="28"/>
          <w:szCs w:val="28"/>
        </w:rPr>
      </w:pPr>
      <w:r w:rsidRPr="00880FB0">
        <w:rPr>
          <w:b/>
          <w:bCs/>
          <w:sz w:val="28"/>
          <w:szCs w:val="28"/>
        </w:rPr>
        <w:t>4 Ondertekening</w:t>
      </w:r>
    </w:p>
    <w:p w14:paraId="0EAD3A4A" w14:textId="77777777" w:rsidR="00880FB0" w:rsidRDefault="00880FB0" w:rsidP="00880FB0">
      <w:pPr>
        <w:pStyle w:val="BasistekstOmgevingsdienstIJsselland"/>
        <w:rPr>
          <w:b/>
          <w:bCs/>
        </w:rPr>
      </w:pPr>
    </w:p>
    <w:p w14:paraId="174E2DE5" w14:textId="47195942" w:rsidR="00880FB0" w:rsidRDefault="006055EA" w:rsidP="00880FB0">
      <w:pPr>
        <w:pStyle w:val="BasistekstOmgevingsdienstIJsselland"/>
        <w:pBdr>
          <w:bottom w:val="single" w:sz="6" w:space="1" w:color="auto"/>
        </w:pBdr>
        <w:rPr>
          <w:b/>
          <w:bCs/>
        </w:rPr>
      </w:pPr>
      <w:r>
        <w:rPr>
          <w:b/>
          <w:bCs/>
        </w:rPr>
        <w:t>Activiteit</w:t>
      </w:r>
      <w:r w:rsidR="00880FB0" w:rsidRPr="00880FB0">
        <w:rPr>
          <w:b/>
          <w:bCs/>
        </w:rPr>
        <w:t>houder</w:t>
      </w:r>
      <w:r w:rsidR="00880FB0">
        <w:rPr>
          <w:b/>
          <w:bCs/>
        </w:rPr>
        <w:tab/>
      </w:r>
      <w:r w:rsidR="00880FB0">
        <w:rPr>
          <w:b/>
          <w:bCs/>
        </w:rPr>
        <w:tab/>
      </w:r>
      <w:r w:rsidR="00880FB0">
        <w:rPr>
          <w:b/>
          <w:bCs/>
        </w:rPr>
        <w:tab/>
      </w:r>
      <w:r w:rsidR="00880FB0">
        <w:rPr>
          <w:b/>
          <w:bCs/>
        </w:rPr>
        <w:tab/>
      </w:r>
      <w:r w:rsidR="00880FB0" w:rsidRPr="00880FB0">
        <w:rPr>
          <w:b/>
          <w:bCs/>
        </w:rPr>
        <w:t xml:space="preserve">Nieuwe </w:t>
      </w:r>
      <w:r>
        <w:rPr>
          <w:b/>
          <w:bCs/>
        </w:rPr>
        <w:t>activiteithouder</w:t>
      </w:r>
    </w:p>
    <w:p w14:paraId="67686CC4" w14:textId="77777777" w:rsidR="00880FB0" w:rsidRPr="00880FB0" w:rsidRDefault="00880FB0" w:rsidP="00880FB0">
      <w:pPr>
        <w:pStyle w:val="BasistekstOmgevingsdienstIJsselland"/>
        <w:rPr>
          <w:b/>
          <w:bCs/>
        </w:rPr>
      </w:pPr>
    </w:p>
    <w:p w14:paraId="2D43787E" w14:textId="777F87E9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 xml:space="preserve">Datum </w:t>
      </w:r>
      <w:r>
        <w:tab/>
      </w:r>
      <w:r>
        <w:tab/>
      </w:r>
      <w:r>
        <w:tab/>
      </w:r>
      <w:r>
        <w:tab/>
      </w:r>
      <w:r>
        <w:tab/>
      </w:r>
      <w:r w:rsidRPr="00880FB0">
        <w:t>Datum</w:t>
      </w:r>
    </w:p>
    <w:p w14:paraId="3DC6BE63" w14:textId="77777777" w:rsidR="00880FB0" w:rsidRPr="00880FB0" w:rsidRDefault="00880FB0" w:rsidP="00880FB0">
      <w:pPr>
        <w:pStyle w:val="BasistekstOmgevingsdienstIJsselland"/>
      </w:pPr>
    </w:p>
    <w:p w14:paraId="10724C7F" w14:textId="0C82AFD0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FB0">
        <w:t>Plaats</w:t>
      </w:r>
    </w:p>
    <w:p w14:paraId="479742F2" w14:textId="77777777" w:rsidR="00880FB0" w:rsidRPr="00880FB0" w:rsidRDefault="00880FB0" w:rsidP="00880FB0">
      <w:pPr>
        <w:pStyle w:val="BasistekstOmgevingsdienstIJsselland"/>
      </w:pPr>
    </w:p>
    <w:p w14:paraId="3FFB0332" w14:textId="6C382727" w:rsidR="00880FB0" w:rsidRDefault="00880FB0" w:rsidP="00880FB0">
      <w:pPr>
        <w:pStyle w:val="BasistekstOmgevingsdienstIJsselland"/>
        <w:pBdr>
          <w:bottom w:val="single" w:sz="6" w:space="1" w:color="auto"/>
        </w:pBdr>
      </w:pPr>
      <w:r w:rsidRPr="00880FB0">
        <w:t>Handtekening</w:t>
      </w:r>
      <w:r>
        <w:tab/>
      </w:r>
      <w:r>
        <w:tab/>
      </w:r>
      <w:r>
        <w:tab/>
      </w:r>
      <w:r>
        <w:tab/>
      </w:r>
      <w:r>
        <w:tab/>
      </w:r>
      <w:r w:rsidRPr="00880FB0">
        <w:t>Handtekening</w:t>
      </w:r>
    </w:p>
    <w:p w14:paraId="3147B18D" w14:textId="2673467D" w:rsidR="00880FB0" w:rsidRDefault="00880FB0" w:rsidP="00880FB0">
      <w:pPr>
        <w:pStyle w:val="BasistekstOmgevingsdienstIJsselland"/>
      </w:pPr>
    </w:p>
    <w:p w14:paraId="2F640234" w14:textId="2AB541BC" w:rsidR="00880FB0" w:rsidRDefault="00880FB0" w:rsidP="00880FB0">
      <w:pPr>
        <w:pStyle w:val="BasistekstOmgevingsdienstIJsselland"/>
      </w:pPr>
    </w:p>
    <w:p w14:paraId="06A78FA9" w14:textId="653EE902" w:rsidR="00880FB0" w:rsidRDefault="00880FB0" w:rsidP="00880FB0">
      <w:pPr>
        <w:pStyle w:val="BasistekstOmgevingsdienstIJsselland"/>
      </w:pPr>
    </w:p>
    <w:p w14:paraId="397DEEC8" w14:textId="2F3E4E91" w:rsidR="00880FB0" w:rsidRDefault="00880FB0" w:rsidP="00880FB0">
      <w:pPr>
        <w:pStyle w:val="BasistekstOmgevingsdienstIJsselland"/>
      </w:pPr>
    </w:p>
    <w:p w14:paraId="0458D756" w14:textId="5F49BCBB" w:rsidR="00880FB0" w:rsidRDefault="00880FB0" w:rsidP="00880FB0">
      <w:pPr>
        <w:pStyle w:val="BasistekstOmgevingsdienstIJsselland"/>
      </w:pPr>
    </w:p>
    <w:p w14:paraId="2ADA3E82" w14:textId="119CBC46" w:rsidR="00880FB0" w:rsidRDefault="00880FB0" w:rsidP="00880FB0">
      <w:pPr>
        <w:pStyle w:val="BasistekstOmgevingsdienstIJsselland"/>
      </w:pPr>
    </w:p>
    <w:p w14:paraId="44EF8200" w14:textId="674523A0" w:rsidR="00880FB0" w:rsidRPr="00880FB0" w:rsidRDefault="00880FB0" w:rsidP="00880FB0">
      <w:pPr>
        <w:pStyle w:val="BasistekstOmgevingsdienstIJsselland"/>
        <w:rPr>
          <w:b/>
          <w:bCs/>
        </w:rPr>
      </w:pPr>
      <w:r w:rsidRPr="00880FB0">
        <w:rPr>
          <w:b/>
          <w:bCs/>
        </w:rPr>
        <w:t>Dit formulier opsturen naar:</w:t>
      </w:r>
    </w:p>
    <w:p w14:paraId="6274A231" w14:textId="4F77C6A2" w:rsidR="00880FB0" w:rsidRPr="00880FB0" w:rsidRDefault="00880FB0" w:rsidP="00880FB0">
      <w:pPr>
        <w:pStyle w:val="BasistekstOmgevingsdienstIJsselland"/>
      </w:pPr>
      <w:r w:rsidRPr="00880FB0">
        <w:t>Omgevingsdienst I</w:t>
      </w:r>
      <w:r>
        <w:t xml:space="preserve">Jsselland, </w:t>
      </w:r>
      <w:r w:rsidRPr="00880FB0">
        <w:t>Postbus 40252, 8004 DG Zwolle</w:t>
      </w:r>
      <w:r>
        <w:t>, of</w:t>
      </w:r>
    </w:p>
    <w:p w14:paraId="289D010E" w14:textId="63F8364E" w:rsidR="00880FB0" w:rsidRDefault="00880FB0" w:rsidP="00880FB0">
      <w:pPr>
        <w:pStyle w:val="BasistekstOmgevingsdienstIJsselland"/>
        <w:rPr>
          <w:lang w:val="en-US"/>
        </w:rPr>
      </w:pPr>
      <w:hyperlink r:id="rId7" w:history="1">
        <w:r w:rsidRPr="00B10673">
          <w:rPr>
            <w:rStyle w:val="Hyperlink"/>
            <w:rFonts w:cs="Arial"/>
            <w:lang w:val="en-US"/>
          </w:rPr>
          <w:t>omgevingsloket@odijsselland.nl</w:t>
        </w:r>
      </w:hyperlink>
    </w:p>
    <w:p w14:paraId="04AB245A" w14:textId="77777777" w:rsidR="00880FB0" w:rsidRPr="00880FB0" w:rsidRDefault="00880FB0" w:rsidP="00880FB0">
      <w:pPr>
        <w:pStyle w:val="BasistekstOmgevingsdienstIJsselland"/>
        <w:rPr>
          <w:lang w:val="en-US"/>
        </w:rPr>
      </w:pPr>
    </w:p>
    <w:sectPr w:rsidR="00880FB0" w:rsidRPr="00880FB0" w:rsidSect="00E201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70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DCA3" w14:textId="77777777" w:rsidR="00CA09BD" w:rsidRDefault="00CA09BD">
      <w:pPr>
        <w:spacing w:line="240" w:lineRule="auto"/>
      </w:pPr>
      <w:r>
        <w:separator/>
      </w:r>
    </w:p>
  </w:endnote>
  <w:endnote w:type="continuationSeparator" w:id="0">
    <w:p w14:paraId="130D4537" w14:textId="77777777" w:rsidR="00CA09BD" w:rsidRDefault="00CA09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4B04C" w14:textId="77777777" w:rsidR="00B315E3" w:rsidRDefault="00B315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952D" w14:textId="77777777" w:rsidR="00B315E3" w:rsidRDefault="00B315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0FD4" w14:textId="77777777" w:rsidR="00B315E3" w:rsidRDefault="00B315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CDC6" w14:textId="77777777" w:rsidR="00CA09BD" w:rsidRDefault="00CA09BD">
      <w:pPr>
        <w:spacing w:line="240" w:lineRule="auto"/>
      </w:pPr>
      <w:r>
        <w:separator/>
      </w:r>
    </w:p>
  </w:footnote>
  <w:footnote w:type="continuationSeparator" w:id="0">
    <w:p w14:paraId="7DB6C69E" w14:textId="77777777" w:rsidR="00CA09BD" w:rsidRDefault="00CA09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B1B1" w14:textId="77777777" w:rsidR="00B315E3" w:rsidRDefault="00B315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9D1C0" w14:textId="77777777" w:rsidR="00B315E3" w:rsidRDefault="00B315E3">
    <w:pPr>
      <w:pStyle w:val="Koptekst"/>
    </w:pPr>
  </w:p>
  <w:sdt>
    <w:sdtPr>
      <w:id w:val="-1298681871"/>
      <w:lock w:val="contentLocked"/>
      <w:group/>
    </w:sdtPr>
    <w:sdtEndPr/>
    <w:sdtContent>
      <w:p w14:paraId="07F07D9B" w14:textId="77777777" w:rsidR="00B315E3" w:rsidRDefault="00376630" w:rsidP="00F92B9E">
        <w:pPr>
          <w:pStyle w:val="BasistekstOmgevingsdienstIJsselland"/>
        </w:pPr>
        <w:r>
          <w:t xml:space="preserve"> </w:t>
        </w:r>
        <w:r>
          <w:rPr>
            <w:noProof/>
          </w:rPr>
          <mc:AlternateContent>
            <mc:Choice Requires="wpc">
              <w:drawing>
                <wp:anchor distT="0" distB="0" distL="114300" distR="114300" simplePos="0" relativeHeight="251660288" behindDoc="1" locked="0" layoutInCell="1" allowOverlap="1" wp14:anchorId="54C962CC" wp14:editId="4CDFFED4">
                  <wp:simplePos x="0" y="0"/>
                  <wp:positionH relativeFrom="page">
                    <wp:posOffset>0</wp:posOffset>
                  </wp:positionH>
                  <wp:positionV relativeFrom="page">
                    <wp:align>bottom</wp:align>
                  </wp:positionV>
                  <wp:extent cx="7560310" cy="2935605"/>
                  <wp:effectExtent l="0" t="0" r="2540" b="0"/>
                  <wp:wrapNone/>
                  <wp:docPr id="42" name="Papier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s:wsp>
                          <wps:cNvPr id="31" name="Freeform 14"/>
                          <wps:cNvSpPr>
                            <a:spLocks/>
                          </wps:cNvSpPr>
                          <wps:spPr bwMode="auto">
                            <a:xfrm>
                              <a:off x="0" y="52070"/>
                              <a:ext cx="7560310" cy="2883535"/>
                            </a:xfrm>
                            <a:custGeom>
                              <a:avLst/>
                              <a:gdLst>
                                <a:gd name="T0" fmla="*/ 23811 w 23811"/>
                                <a:gd name="T1" fmla="*/ 9077 h 9077"/>
                                <a:gd name="T2" fmla="*/ 23811 w 23811"/>
                                <a:gd name="T3" fmla="*/ 0 h 9077"/>
                                <a:gd name="T4" fmla="*/ 1960 w 23811"/>
                                <a:gd name="T5" fmla="*/ 7863 h 9077"/>
                                <a:gd name="T6" fmla="*/ 0 w 23811"/>
                                <a:gd name="T7" fmla="*/ 7502 h 9077"/>
                                <a:gd name="T8" fmla="*/ 0 w 23811"/>
                                <a:gd name="T9" fmla="*/ 9077 h 9077"/>
                                <a:gd name="T10" fmla="*/ 23811 w 23811"/>
                                <a:gd name="T11" fmla="*/ 9077 h 90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3811" h="9077">
                                  <a:moveTo>
                                    <a:pt x="23811" y="9077"/>
                                  </a:moveTo>
                                  <a:cubicBezTo>
                                    <a:pt x="23811" y="0"/>
                                    <a:pt x="23811" y="0"/>
                                    <a:pt x="23811" y="0"/>
                                  </a:cubicBezTo>
                                  <a:cubicBezTo>
                                    <a:pt x="18465" y="5862"/>
                                    <a:pt x="10408" y="9065"/>
                                    <a:pt x="1960" y="7863"/>
                                  </a:cubicBezTo>
                                  <a:cubicBezTo>
                                    <a:pt x="1297" y="7768"/>
                                    <a:pt x="643" y="7647"/>
                                    <a:pt x="0" y="7502"/>
                                  </a:cubicBezTo>
                                  <a:cubicBezTo>
                                    <a:pt x="0" y="9077"/>
                                    <a:pt x="0" y="9077"/>
                                    <a:pt x="0" y="9077"/>
                                  </a:cubicBezTo>
                                  <a:lnTo>
                                    <a:pt x="23811" y="90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07C6CFE" id="Papier 42" o:spid="_x0000_s1026" editas="canvas" style="position:absolute;margin-left:0;margin-top:0;width:595.3pt;height:231.15pt;z-index:-251656192;mso-position-horizontal-relative:page;mso-position-vertical:bottom;mso-position-vertical-relative:page" coordsize="75603,29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75603;height:29356;visibility:visible;mso-wrap-style:square">
                    <v:fill o:detectmouseclick="t"/>
                    <v:path o:connecttype="none"/>
                  </v:shape>
                  <v:shape id="Freeform 14" o:spid="_x0000_s1028" style="position:absolute;top:520;width:75603;height:28836;visibility:visible;mso-wrap-style:square;v-text-anchor:top" coordsize="23811,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" path="m23811,9077c23811,,23811,,23811,,18465,5862,10408,9065,1960,7863,1297,7768,643,7647,,7502,,9077,,9077,,9077r23811,xe" fillcolor="#ededed" stroked="f">
                    <v:path arrowok="t" o:connecttype="custom" o:connectlocs="7560310,2883535;7560310,0;622326,2497878;0,2383197;0,2883535;7560310,2883535" o:connectangles="0,0,0,0,0,0"/>
                  </v:shape>
                  <w10:wrap anchorx="page" anchory="page"/>
                </v:group>
              </w:pict>
            </mc:Fallback>
          </mc:AlternateContent>
        </w:r>
        <w:r>
          <w:rPr>
            <w:noProof/>
          </w:rPr>
          <mc:AlternateContent>
            <mc:Choice Requires="wpc">
              <w:drawing>
                <wp:anchor distT="0" distB="0" distL="114300" distR="114300" simplePos="0" relativeHeight="251659264" behindDoc="1" locked="0" layoutInCell="1" allowOverlap="1" wp14:anchorId="483FF93C" wp14:editId="5949540D">
                  <wp:simplePos x="0" y="0"/>
                  <wp:positionH relativeFrom="page">
                    <wp:align>left</wp:align>
                  </wp:positionH>
                  <wp:positionV relativeFrom="page">
                    <wp:align>top</wp:align>
                  </wp:positionV>
                  <wp:extent cx="3221372" cy="1376045"/>
                  <wp:effectExtent l="0" t="0" r="0" b="0"/>
                  <wp:wrapNone/>
                  <wp:docPr id="43" name="JE1711231622JU Briefpapier H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s:wsp>
                          <wps:cNvPr id="33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548765" y="856615"/>
                              <a:ext cx="1519555" cy="340995"/>
                            </a:xfrm>
                            <a:custGeom>
                              <a:avLst/>
                              <a:gdLst>
                                <a:gd name="T0" fmla="*/ 91 w 4785"/>
                                <a:gd name="T1" fmla="*/ 751 h 1074"/>
                                <a:gd name="T2" fmla="*/ 201 w 4785"/>
                                <a:gd name="T3" fmla="*/ 978 h 1074"/>
                                <a:gd name="T4" fmla="*/ 599 w 4785"/>
                                <a:gd name="T5" fmla="*/ 903 h 1074"/>
                                <a:gd name="T6" fmla="*/ 615 w 4785"/>
                                <a:gd name="T7" fmla="*/ 784 h 1074"/>
                                <a:gd name="T8" fmla="*/ 484 w 4785"/>
                                <a:gd name="T9" fmla="*/ 903 h 1074"/>
                                <a:gd name="T10" fmla="*/ 423 w 4785"/>
                                <a:gd name="T11" fmla="*/ 1020 h 1074"/>
                                <a:gd name="T12" fmla="*/ 745 w 4785"/>
                                <a:gd name="T13" fmla="*/ 841 h 1074"/>
                                <a:gd name="T14" fmla="*/ 820 w 4785"/>
                                <a:gd name="T15" fmla="*/ 736 h 1074"/>
                                <a:gd name="T16" fmla="*/ 821 w 4785"/>
                                <a:gd name="T17" fmla="*/ 1018 h 1074"/>
                                <a:gd name="T18" fmla="*/ 885 w 4785"/>
                                <a:gd name="T19" fmla="*/ 977 h 1074"/>
                                <a:gd name="T20" fmla="*/ 954 w 4785"/>
                                <a:gd name="T21" fmla="*/ 1054 h 1074"/>
                                <a:gd name="T22" fmla="*/ 1085 w 4785"/>
                                <a:gd name="T23" fmla="*/ 916 h 1074"/>
                                <a:gd name="T24" fmla="*/ 1240 w 4785"/>
                                <a:gd name="T25" fmla="*/ 735 h 1074"/>
                                <a:gd name="T26" fmla="*/ 1625 w 4785"/>
                                <a:gd name="T27" fmla="*/ 1027 h 1074"/>
                                <a:gd name="T28" fmla="*/ 1635 w 4785"/>
                                <a:gd name="T29" fmla="*/ 1063 h 1074"/>
                                <a:gd name="T30" fmla="*/ 1722 w 4785"/>
                                <a:gd name="T31" fmla="*/ 1060 h 1074"/>
                                <a:gd name="T32" fmla="*/ 1751 w 4785"/>
                                <a:gd name="T33" fmla="*/ 956 h 1074"/>
                                <a:gd name="T34" fmla="*/ 1978 w 4785"/>
                                <a:gd name="T35" fmla="*/ 1054 h 1074"/>
                                <a:gd name="T36" fmla="*/ 2182 w 4785"/>
                                <a:gd name="T37" fmla="*/ 739 h 1074"/>
                                <a:gd name="T38" fmla="*/ 2294 w 4785"/>
                                <a:gd name="T39" fmla="*/ 736 h 1074"/>
                                <a:gd name="T40" fmla="*/ 42 w 4785"/>
                                <a:gd name="T41" fmla="*/ 464 h 1074"/>
                                <a:gd name="T42" fmla="*/ 224 w 4785"/>
                                <a:gd name="T43" fmla="*/ 349 h 1074"/>
                                <a:gd name="T44" fmla="*/ 817 w 4785"/>
                                <a:gd name="T45" fmla="*/ 496 h 1074"/>
                                <a:gd name="T46" fmla="*/ 473 w 4785"/>
                                <a:gd name="T47" fmla="*/ 209 h 1074"/>
                                <a:gd name="T48" fmla="*/ 493 w 4785"/>
                                <a:gd name="T49" fmla="*/ 270 h 1074"/>
                                <a:gd name="T50" fmla="*/ 721 w 4785"/>
                                <a:gd name="T51" fmla="*/ 253 h 1074"/>
                                <a:gd name="T52" fmla="*/ 1137 w 4785"/>
                                <a:gd name="T53" fmla="*/ 455 h 1074"/>
                                <a:gd name="T54" fmla="*/ 930 w 4785"/>
                                <a:gd name="T55" fmla="*/ 288 h 1074"/>
                                <a:gd name="T56" fmla="*/ 1106 w 4785"/>
                                <a:gd name="T57" fmla="*/ 575 h 1074"/>
                                <a:gd name="T58" fmla="*/ 1060 w 4785"/>
                                <a:gd name="T59" fmla="*/ 230 h 1074"/>
                                <a:gd name="T60" fmla="*/ 1300 w 4785"/>
                                <a:gd name="T61" fmla="*/ 465 h 1074"/>
                                <a:gd name="T62" fmla="*/ 1340 w 4785"/>
                                <a:gd name="T63" fmla="*/ 362 h 1074"/>
                                <a:gd name="T64" fmla="*/ 1452 w 4785"/>
                                <a:gd name="T65" fmla="*/ 308 h 1074"/>
                                <a:gd name="T66" fmla="*/ 1884 w 4785"/>
                                <a:gd name="T67" fmla="*/ 216 h 1074"/>
                                <a:gd name="T68" fmla="*/ 2010 w 4785"/>
                                <a:gd name="T69" fmla="*/ 488 h 1074"/>
                                <a:gd name="T70" fmla="*/ 1982 w 4785"/>
                                <a:gd name="T71" fmla="*/ 113 h 1074"/>
                                <a:gd name="T72" fmla="*/ 2315 w 4785"/>
                                <a:gd name="T73" fmla="*/ 489 h 1074"/>
                                <a:gd name="T74" fmla="*/ 2148 w 4785"/>
                                <a:gd name="T75" fmla="*/ 183 h 1074"/>
                                <a:gd name="T76" fmla="*/ 2285 w 4785"/>
                                <a:gd name="T77" fmla="*/ 272 h 1074"/>
                                <a:gd name="T78" fmla="*/ 2606 w 4785"/>
                                <a:gd name="T79" fmla="*/ 445 h 1074"/>
                                <a:gd name="T80" fmla="*/ 2458 w 4785"/>
                                <a:gd name="T81" fmla="*/ 302 h 1074"/>
                                <a:gd name="T82" fmla="*/ 2589 w 4785"/>
                                <a:gd name="T83" fmla="*/ 588 h 1074"/>
                                <a:gd name="T84" fmla="*/ 2622 w 4785"/>
                                <a:gd name="T85" fmla="*/ 247 h 1074"/>
                                <a:gd name="T86" fmla="*/ 2938 w 4785"/>
                                <a:gd name="T87" fmla="*/ 314 h 1074"/>
                                <a:gd name="T88" fmla="*/ 2904 w 4785"/>
                                <a:gd name="T89" fmla="*/ 179 h 1074"/>
                                <a:gd name="T90" fmla="*/ 2803 w 4785"/>
                                <a:gd name="T91" fmla="*/ 408 h 1074"/>
                                <a:gd name="T92" fmla="*/ 3349 w 4785"/>
                                <a:gd name="T93" fmla="*/ 488 h 1074"/>
                                <a:gd name="T94" fmla="*/ 3191 w 4785"/>
                                <a:gd name="T95" fmla="*/ 179 h 1074"/>
                                <a:gd name="T96" fmla="*/ 3176 w 4785"/>
                                <a:gd name="T97" fmla="*/ 272 h 1074"/>
                                <a:gd name="T98" fmla="*/ 3454 w 4785"/>
                                <a:gd name="T99" fmla="*/ 101 h 1074"/>
                                <a:gd name="T100" fmla="*/ 3460 w 4785"/>
                                <a:gd name="T101" fmla="*/ 488 h 1074"/>
                                <a:gd name="T102" fmla="*/ 3844 w 4785"/>
                                <a:gd name="T103" fmla="*/ 410 h 1074"/>
                                <a:gd name="T104" fmla="*/ 3881 w 4785"/>
                                <a:gd name="T105" fmla="*/ 303 h 1074"/>
                                <a:gd name="T106" fmla="*/ 3743 w 4785"/>
                                <a:gd name="T107" fmla="*/ 246 h 1074"/>
                                <a:gd name="T108" fmla="*/ 3949 w 4785"/>
                                <a:gd name="T109" fmla="*/ 209 h 1074"/>
                                <a:gd name="T110" fmla="*/ 4146 w 4785"/>
                                <a:gd name="T111" fmla="*/ 469 h 1074"/>
                                <a:gd name="T112" fmla="*/ 4387 w 4785"/>
                                <a:gd name="T113" fmla="*/ 293 h 1074"/>
                                <a:gd name="T114" fmla="*/ 4302 w 4785"/>
                                <a:gd name="T115" fmla="*/ 279 h 1074"/>
                                <a:gd name="T116" fmla="*/ 4291 w 4785"/>
                                <a:gd name="T117" fmla="*/ 446 h 1074"/>
                                <a:gd name="T118" fmla="*/ 4685 w 4785"/>
                                <a:gd name="T119" fmla="*/ 250 h 1074"/>
                                <a:gd name="T120" fmla="*/ 4600 w 4785"/>
                                <a:gd name="T121" fmla="*/ 74 h 10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785" h="1074">
                                  <a:moveTo>
                                    <a:pt x="91" y="751"/>
                                  </a:moveTo>
                                  <a:cubicBezTo>
                                    <a:pt x="91" y="1054"/>
                                    <a:pt x="91" y="1054"/>
                                    <a:pt x="91" y="1054"/>
                                  </a:cubicBezTo>
                                  <a:cubicBezTo>
                                    <a:pt x="91" y="1059"/>
                                    <a:pt x="89" y="1063"/>
                                    <a:pt x="84" y="1066"/>
                                  </a:cubicBezTo>
                                  <a:cubicBezTo>
                                    <a:pt x="80" y="1068"/>
                                    <a:pt x="74" y="1070"/>
                                    <a:pt x="67" y="1070"/>
                                  </a:cubicBezTo>
                                  <a:cubicBezTo>
                                    <a:pt x="61" y="1070"/>
                                    <a:pt x="55" y="1068"/>
                                    <a:pt x="50" y="1066"/>
                                  </a:cubicBezTo>
                                  <a:cubicBezTo>
                                    <a:pt x="45" y="1063"/>
                                    <a:pt x="43" y="1059"/>
                                    <a:pt x="43" y="1054"/>
                                  </a:cubicBezTo>
                                  <a:cubicBezTo>
                                    <a:pt x="43" y="751"/>
                                    <a:pt x="43" y="751"/>
                                    <a:pt x="43" y="751"/>
                                  </a:cubicBezTo>
                                  <a:cubicBezTo>
                                    <a:pt x="43" y="746"/>
                                    <a:pt x="45" y="742"/>
                                    <a:pt x="50" y="739"/>
                                  </a:cubicBezTo>
                                  <a:cubicBezTo>
                                    <a:pt x="55" y="737"/>
                                    <a:pt x="60" y="735"/>
                                    <a:pt x="67" y="735"/>
                                  </a:cubicBezTo>
                                  <a:cubicBezTo>
                                    <a:pt x="74" y="735"/>
                                    <a:pt x="80" y="737"/>
                                    <a:pt x="84" y="739"/>
                                  </a:cubicBezTo>
                                  <a:cubicBezTo>
                                    <a:pt x="89" y="742"/>
                                    <a:pt x="91" y="746"/>
                                    <a:pt x="91" y="751"/>
                                  </a:cubicBezTo>
                                  <a:close/>
                                  <a:moveTo>
                                    <a:pt x="337" y="736"/>
                                  </a:moveTo>
                                  <a:cubicBezTo>
                                    <a:pt x="256" y="736"/>
                                    <a:pt x="256" y="736"/>
                                    <a:pt x="256" y="736"/>
                                  </a:cubicBezTo>
                                  <a:cubicBezTo>
                                    <a:pt x="251" y="736"/>
                                    <a:pt x="247" y="738"/>
                                    <a:pt x="244" y="742"/>
                                  </a:cubicBezTo>
                                  <a:cubicBezTo>
                                    <a:pt x="241" y="746"/>
                                    <a:pt x="240" y="751"/>
                                    <a:pt x="240" y="757"/>
                                  </a:cubicBezTo>
                                  <a:cubicBezTo>
                                    <a:pt x="240" y="763"/>
                                    <a:pt x="241" y="768"/>
                                    <a:pt x="244" y="772"/>
                                  </a:cubicBezTo>
                                  <a:cubicBezTo>
                                    <a:pt x="247" y="776"/>
                                    <a:pt x="251" y="778"/>
                                    <a:pt x="256" y="778"/>
                                  </a:cubicBezTo>
                                  <a:cubicBezTo>
                                    <a:pt x="310" y="778"/>
                                    <a:pt x="310" y="778"/>
                                    <a:pt x="310" y="778"/>
                                  </a:cubicBezTo>
                                  <a:cubicBezTo>
                                    <a:pt x="310" y="971"/>
                                    <a:pt x="310" y="971"/>
                                    <a:pt x="310" y="971"/>
                                  </a:cubicBezTo>
                                  <a:cubicBezTo>
                                    <a:pt x="310" y="1010"/>
                                    <a:pt x="291" y="1030"/>
                                    <a:pt x="255" y="1030"/>
                                  </a:cubicBezTo>
                                  <a:cubicBezTo>
                                    <a:pt x="237" y="1030"/>
                                    <a:pt x="224" y="1025"/>
                                    <a:pt x="215" y="1015"/>
                                  </a:cubicBezTo>
                                  <a:cubicBezTo>
                                    <a:pt x="206" y="1005"/>
                                    <a:pt x="201" y="993"/>
                                    <a:pt x="201" y="978"/>
                                  </a:cubicBezTo>
                                  <a:cubicBezTo>
                                    <a:pt x="200" y="967"/>
                                    <a:pt x="192" y="962"/>
                                    <a:pt x="177" y="962"/>
                                  </a:cubicBezTo>
                                  <a:cubicBezTo>
                                    <a:pt x="168" y="962"/>
                                    <a:pt x="162" y="964"/>
                                    <a:pt x="158" y="967"/>
                                  </a:cubicBezTo>
                                  <a:cubicBezTo>
                                    <a:pt x="154" y="970"/>
                                    <a:pt x="152" y="976"/>
                                    <a:pt x="152" y="985"/>
                                  </a:cubicBezTo>
                                  <a:cubicBezTo>
                                    <a:pt x="152" y="1011"/>
                                    <a:pt x="162" y="1033"/>
                                    <a:pt x="181" y="1049"/>
                                  </a:cubicBezTo>
                                  <a:cubicBezTo>
                                    <a:pt x="201" y="1065"/>
                                    <a:pt x="226" y="1073"/>
                                    <a:pt x="257" y="1073"/>
                                  </a:cubicBezTo>
                                  <a:cubicBezTo>
                                    <a:pt x="287" y="1073"/>
                                    <a:pt x="312" y="1064"/>
                                    <a:pt x="330" y="1048"/>
                                  </a:cubicBezTo>
                                  <a:cubicBezTo>
                                    <a:pt x="349" y="1031"/>
                                    <a:pt x="358" y="1006"/>
                                    <a:pt x="358" y="971"/>
                                  </a:cubicBezTo>
                                  <a:cubicBezTo>
                                    <a:pt x="358" y="752"/>
                                    <a:pt x="358" y="752"/>
                                    <a:pt x="358" y="752"/>
                                  </a:cubicBezTo>
                                  <a:cubicBezTo>
                                    <a:pt x="358" y="747"/>
                                    <a:pt x="356" y="743"/>
                                    <a:pt x="352" y="740"/>
                                  </a:cubicBezTo>
                                  <a:cubicBezTo>
                                    <a:pt x="347" y="737"/>
                                    <a:pt x="342" y="736"/>
                                    <a:pt x="337" y="736"/>
                                  </a:cubicBezTo>
                                  <a:close/>
                                  <a:moveTo>
                                    <a:pt x="599" y="903"/>
                                  </a:moveTo>
                                  <a:cubicBezTo>
                                    <a:pt x="590" y="896"/>
                                    <a:pt x="581" y="890"/>
                                    <a:pt x="570" y="884"/>
                                  </a:cubicBezTo>
                                  <a:cubicBezTo>
                                    <a:pt x="560" y="879"/>
                                    <a:pt x="549" y="874"/>
                                    <a:pt x="538" y="870"/>
                                  </a:cubicBezTo>
                                  <a:cubicBezTo>
                                    <a:pt x="528" y="866"/>
                                    <a:pt x="518" y="861"/>
                                    <a:pt x="509" y="857"/>
                                  </a:cubicBezTo>
                                  <a:cubicBezTo>
                                    <a:pt x="501" y="853"/>
                                    <a:pt x="493" y="847"/>
                                    <a:pt x="488" y="841"/>
                                  </a:cubicBezTo>
                                  <a:cubicBezTo>
                                    <a:pt x="482" y="834"/>
                                    <a:pt x="480" y="826"/>
                                    <a:pt x="480" y="817"/>
                                  </a:cubicBezTo>
                                  <a:cubicBezTo>
                                    <a:pt x="480" y="803"/>
                                    <a:pt x="485" y="793"/>
                                    <a:pt x="495" y="786"/>
                                  </a:cubicBezTo>
                                  <a:cubicBezTo>
                                    <a:pt x="506" y="779"/>
                                    <a:pt x="520" y="775"/>
                                    <a:pt x="537" y="775"/>
                                  </a:cubicBezTo>
                                  <a:cubicBezTo>
                                    <a:pt x="548" y="775"/>
                                    <a:pt x="558" y="777"/>
                                    <a:pt x="567" y="780"/>
                                  </a:cubicBezTo>
                                  <a:cubicBezTo>
                                    <a:pt x="576" y="783"/>
                                    <a:pt x="582" y="785"/>
                                    <a:pt x="588" y="788"/>
                                  </a:cubicBezTo>
                                  <a:cubicBezTo>
                                    <a:pt x="593" y="791"/>
                                    <a:pt x="597" y="793"/>
                                    <a:pt x="600" y="793"/>
                                  </a:cubicBezTo>
                                  <a:cubicBezTo>
                                    <a:pt x="606" y="793"/>
                                    <a:pt x="611" y="790"/>
                                    <a:pt x="615" y="784"/>
                                  </a:cubicBezTo>
                                  <a:cubicBezTo>
                                    <a:pt x="618" y="778"/>
                                    <a:pt x="620" y="772"/>
                                    <a:pt x="620" y="767"/>
                                  </a:cubicBezTo>
                                  <a:cubicBezTo>
                                    <a:pt x="620" y="761"/>
                                    <a:pt x="617" y="756"/>
                                    <a:pt x="611" y="751"/>
                                  </a:cubicBezTo>
                                  <a:cubicBezTo>
                                    <a:pt x="606" y="747"/>
                                    <a:pt x="598" y="743"/>
                                    <a:pt x="589" y="741"/>
                                  </a:cubicBezTo>
                                  <a:cubicBezTo>
                                    <a:pt x="581" y="739"/>
                                    <a:pt x="572" y="737"/>
                                    <a:pt x="563" y="736"/>
                                  </a:cubicBezTo>
                                  <a:cubicBezTo>
                                    <a:pt x="554" y="735"/>
                                    <a:pt x="545" y="734"/>
                                    <a:pt x="537" y="734"/>
                                  </a:cubicBezTo>
                                  <a:cubicBezTo>
                                    <a:pt x="524" y="734"/>
                                    <a:pt x="511" y="736"/>
                                    <a:pt x="500" y="738"/>
                                  </a:cubicBezTo>
                                  <a:cubicBezTo>
                                    <a:pt x="488" y="741"/>
                                    <a:pt x="477" y="746"/>
                                    <a:pt x="466" y="752"/>
                                  </a:cubicBezTo>
                                  <a:cubicBezTo>
                                    <a:pt x="455" y="759"/>
                                    <a:pt x="447" y="768"/>
                                    <a:pt x="441" y="780"/>
                                  </a:cubicBezTo>
                                  <a:cubicBezTo>
                                    <a:pt x="434" y="792"/>
                                    <a:pt x="431" y="806"/>
                                    <a:pt x="431" y="822"/>
                                  </a:cubicBezTo>
                                  <a:cubicBezTo>
                                    <a:pt x="431" y="842"/>
                                    <a:pt x="436" y="859"/>
                                    <a:pt x="447" y="872"/>
                                  </a:cubicBezTo>
                                  <a:cubicBezTo>
                                    <a:pt x="457" y="886"/>
                                    <a:pt x="469" y="896"/>
                                    <a:pt x="484" y="903"/>
                                  </a:cubicBezTo>
                                  <a:cubicBezTo>
                                    <a:pt x="498" y="909"/>
                                    <a:pt x="513" y="916"/>
                                    <a:pt x="528" y="922"/>
                                  </a:cubicBezTo>
                                  <a:cubicBezTo>
                                    <a:pt x="542" y="927"/>
                                    <a:pt x="554" y="935"/>
                                    <a:pt x="565" y="945"/>
                                  </a:cubicBezTo>
                                  <a:cubicBezTo>
                                    <a:pt x="575" y="955"/>
                                    <a:pt x="580" y="967"/>
                                    <a:pt x="580" y="982"/>
                                  </a:cubicBezTo>
                                  <a:cubicBezTo>
                                    <a:pt x="580" y="998"/>
                                    <a:pt x="575" y="1010"/>
                                    <a:pt x="564" y="1018"/>
                                  </a:cubicBezTo>
                                  <a:cubicBezTo>
                                    <a:pt x="554" y="1026"/>
                                    <a:pt x="540" y="1031"/>
                                    <a:pt x="522" y="1031"/>
                                  </a:cubicBezTo>
                                  <a:cubicBezTo>
                                    <a:pt x="511" y="1031"/>
                                    <a:pt x="500" y="1029"/>
                                    <a:pt x="491" y="1025"/>
                                  </a:cubicBezTo>
                                  <a:cubicBezTo>
                                    <a:pt x="482" y="1021"/>
                                    <a:pt x="475" y="1017"/>
                                    <a:pt x="470" y="1012"/>
                                  </a:cubicBezTo>
                                  <a:cubicBezTo>
                                    <a:pt x="466" y="1007"/>
                                    <a:pt x="461" y="1003"/>
                                    <a:pt x="456" y="999"/>
                                  </a:cubicBezTo>
                                  <a:cubicBezTo>
                                    <a:pt x="451" y="995"/>
                                    <a:pt x="447" y="993"/>
                                    <a:pt x="444" y="993"/>
                                  </a:cubicBezTo>
                                  <a:cubicBezTo>
                                    <a:pt x="439" y="993"/>
                                    <a:pt x="434" y="996"/>
                                    <a:pt x="429" y="1002"/>
                                  </a:cubicBezTo>
                                  <a:cubicBezTo>
                                    <a:pt x="425" y="1008"/>
                                    <a:pt x="423" y="1014"/>
                                    <a:pt x="423" y="1020"/>
                                  </a:cubicBezTo>
                                  <a:cubicBezTo>
                                    <a:pt x="423" y="1032"/>
                                    <a:pt x="433" y="1044"/>
                                    <a:pt x="453" y="1056"/>
                                  </a:cubicBezTo>
                                  <a:cubicBezTo>
                                    <a:pt x="472" y="1068"/>
                                    <a:pt x="496" y="1074"/>
                                    <a:pt x="524" y="1074"/>
                                  </a:cubicBezTo>
                                  <a:cubicBezTo>
                                    <a:pt x="555" y="1074"/>
                                    <a:pt x="581" y="1065"/>
                                    <a:pt x="600" y="1049"/>
                                  </a:cubicBezTo>
                                  <a:cubicBezTo>
                                    <a:pt x="619" y="1032"/>
                                    <a:pt x="628" y="1008"/>
                                    <a:pt x="628" y="977"/>
                                  </a:cubicBezTo>
                                  <a:cubicBezTo>
                                    <a:pt x="628" y="960"/>
                                    <a:pt x="626" y="946"/>
                                    <a:pt x="620" y="933"/>
                                  </a:cubicBezTo>
                                  <a:cubicBezTo>
                                    <a:pt x="615" y="920"/>
                                    <a:pt x="608" y="911"/>
                                    <a:pt x="599" y="903"/>
                                  </a:cubicBezTo>
                                  <a:close/>
                                  <a:moveTo>
                                    <a:pt x="856" y="903"/>
                                  </a:moveTo>
                                  <a:cubicBezTo>
                                    <a:pt x="847" y="896"/>
                                    <a:pt x="838" y="890"/>
                                    <a:pt x="827" y="884"/>
                                  </a:cubicBezTo>
                                  <a:cubicBezTo>
                                    <a:pt x="817" y="879"/>
                                    <a:pt x="806" y="874"/>
                                    <a:pt x="795" y="870"/>
                                  </a:cubicBezTo>
                                  <a:cubicBezTo>
                                    <a:pt x="785" y="866"/>
                                    <a:pt x="775" y="861"/>
                                    <a:pt x="766" y="857"/>
                                  </a:cubicBezTo>
                                  <a:cubicBezTo>
                                    <a:pt x="758" y="853"/>
                                    <a:pt x="750" y="847"/>
                                    <a:pt x="745" y="841"/>
                                  </a:cubicBezTo>
                                  <a:cubicBezTo>
                                    <a:pt x="739" y="834"/>
                                    <a:pt x="737" y="826"/>
                                    <a:pt x="737" y="817"/>
                                  </a:cubicBezTo>
                                  <a:cubicBezTo>
                                    <a:pt x="737" y="803"/>
                                    <a:pt x="742" y="793"/>
                                    <a:pt x="752" y="786"/>
                                  </a:cubicBezTo>
                                  <a:cubicBezTo>
                                    <a:pt x="763" y="779"/>
                                    <a:pt x="777" y="775"/>
                                    <a:pt x="794" y="775"/>
                                  </a:cubicBezTo>
                                  <a:cubicBezTo>
                                    <a:pt x="805" y="775"/>
                                    <a:pt x="815" y="777"/>
                                    <a:pt x="824" y="780"/>
                                  </a:cubicBezTo>
                                  <a:cubicBezTo>
                                    <a:pt x="833" y="783"/>
                                    <a:pt x="839" y="785"/>
                                    <a:pt x="845" y="788"/>
                                  </a:cubicBezTo>
                                  <a:cubicBezTo>
                                    <a:pt x="850" y="791"/>
                                    <a:pt x="854" y="793"/>
                                    <a:pt x="857" y="793"/>
                                  </a:cubicBezTo>
                                  <a:cubicBezTo>
                                    <a:pt x="863" y="793"/>
                                    <a:pt x="868" y="790"/>
                                    <a:pt x="872" y="784"/>
                                  </a:cubicBezTo>
                                  <a:cubicBezTo>
                                    <a:pt x="875" y="778"/>
                                    <a:pt x="877" y="772"/>
                                    <a:pt x="877" y="767"/>
                                  </a:cubicBezTo>
                                  <a:cubicBezTo>
                                    <a:pt x="877" y="761"/>
                                    <a:pt x="874" y="756"/>
                                    <a:pt x="869" y="751"/>
                                  </a:cubicBezTo>
                                  <a:cubicBezTo>
                                    <a:pt x="863" y="747"/>
                                    <a:pt x="855" y="743"/>
                                    <a:pt x="847" y="741"/>
                                  </a:cubicBezTo>
                                  <a:cubicBezTo>
                                    <a:pt x="838" y="739"/>
                                    <a:pt x="829" y="737"/>
                                    <a:pt x="820" y="736"/>
                                  </a:cubicBezTo>
                                  <a:cubicBezTo>
                                    <a:pt x="811" y="735"/>
                                    <a:pt x="802" y="734"/>
                                    <a:pt x="794" y="734"/>
                                  </a:cubicBezTo>
                                  <a:cubicBezTo>
                                    <a:pt x="781" y="734"/>
                                    <a:pt x="768" y="736"/>
                                    <a:pt x="757" y="738"/>
                                  </a:cubicBezTo>
                                  <a:cubicBezTo>
                                    <a:pt x="745" y="741"/>
                                    <a:pt x="734" y="746"/>
                                    <a:pt x="723" y="752"/>
                                  </a:cubicBezTo>
                                  <a:cubicBezTo>
                                    <a:pt x="712" y="759"/>
                                    <a:pt x="704" y="768"/>
                                    <a:pt x="698" y="780"/>
                                  </a:cubicBezTo>
                                  <a:cubicBezTo>
                                    <a:pt x="691" y="792"/>
                                    <a:pt x="688" y="806"/>
                                    <a:pt x="688" y="822"/>
                                  </a:cubicBezTo>
                                  <a:cubicBezTo>
                                    <a:pt x="688" y="842"/>
                                    <a:pt x="693" y="859"/>
                                    <a:pt x="704" y="872"/>
                                  </a:cubicBezTo>
                                  <a:cubicBezTo>
                                    <a:pt x="714" y="886"/>
                                    <a:pt x="726" y="896"/>
                                    <a:pt x="741" y="903"/>
                                  </a:cubicBezTo>
                                  <a:cubicBezTo>
                                    <a:pt x="756" y="909"/>
                                    <a:pt x="770" y="916"/>
                                    <a:pt x="785" y="922"/>
                                  </a:cubicBezTo>
                                  <a:cubicBezTo>
                                    <a:pt x="799" y="927"/>
                                    <a:pt x="811" y="935"/>
                                    <a:pt x="822" y="945"/>
                                  </a:cubicBezTo>
                                  <a:cubicBezTo>
                                    <a:pt x="832" y="955"/>
                                    <a:pt x="837" y="967"/>
                                    <a:pt x="837" y="982"/>
                                  </a:cubicBezTo>
                                  <a:cubicBezTo>
                                    <a:pt x="837" y="998"/>
                                    <a:pt x="832" y="1010"/>
                                    <a:pt x="821" y="1018"/>
                                  </a:cubicBezTo>
                                  <a:cubicBezTo>
                                    <a:pt x="811" y="1026"/>
                                    <a:pt x="797" y="1031"/>
                                    <a:pt x="779" y="1031"/>
                                  </a:cubicBezTo>
                                  <a:cubicBezTo>
                                    <a:pt x="768" y="1031"/>
                                    <a:pt x="757" y="1029"/>
                                    <a:pt x="748" y="1025"/>
                                  </a:cubicBezTo>
                                  <a:cubicBezTo>
                                    <a:pt x="739" y="1021"/>
                                    <a:pt x="732" y="1017"/>
                                    <a:pt x="727" y="1012"/>
                                  </a:cubicBezTo>
                                  <a:cubicBezTo>
                                    <a:pt x="723" y="1007"/>
                                    <a:pt x="718" y="1003"/>
                                    <a:pt x="713" y="999"/>
                                  </a:cubicBezTo>
                                  <a:cubicBezTo>
                                    <a:pt x="709" y="995"/>
                                    <a:pt x="704" y="993"/>
                                    <a:pt x="701" y="993"/>
                                  </a:cubicBezTo>
                                  <a:cubicBezTo>
                                    <a:pt x="696" y="993"/>
                                    <a:pt x="691" y="996"/>
                                    <a:pt x="686" y="1002"/>
                                  </a:cubicBezTo>
                                  <a:cubicBezTo>
                                    <a:pt x="682" y="1008"/>
                                    <a:pt x="680" y="1014"/>
                                    <a:pt x="680" y="1020"/>
                                  </a:cubicBezTo>
                                  <a:cubicBezTo>
                                    <a:pt x="680" y="1032"/>
                                    <a:pt x="690" y="1044"/>
                                    <a:pt x="710" y="1056"/>
                                  </a:cubicBezTo>
                                  <a:cubicBezTo>
                                    <a:pt x="729" y="1068"/>
                                    <a:pt x="753" y="1074"/>
                                    <a:pt x="781" y="1074"/>
                                  </a:cubicBezTo>
                                  <a:cubicBezTo>
                                    <a:pt x="813" y="1074"/>
                                    <a:pt x="838" y="1065"/>
                                    <a:pt x="857" y="1049"/>
                                  </a:cubicBezTo>
                                  <a:cubicBezTo>
                                    <a:pt x="876" y="1032"/>
                                    <a:pt x="885" y="1008"/>
                                    <a:pt x="885" y="977"/>
                                  </a:cubicBezTo>
                                  <a:cubicBezTo>
                                    <a:pt x="885" y="960"/>
                                    <a:pt x="883" y="946"/>
                                    <a:pt x="877" y="933"/>
                                  </a:cubicBezTo>
                                  <a:cubicBezTo>
                                    <a:pt x="872" y="920"/>
                                    <a:pt x="865" y="911"/>
                                    <a:pt x="856" y="903"/>
                                  </a:cubicBezTo>
                                  <a:close/>
                                  <a:moveTo>
                                    <a:pt x="1138" y="778"/>
                                  </a:moveTo>
                                  <a:cubicBezTo>
                                    <a:pt x="1143" y="778"/>
                                    <a:pt x="1147" y="776"/>
                                    <a:pt x="1150" y="772"/>
                                  </a:cubicBezTo>
                                  <a:cubicBezTo>
                                    <a:pt x="1153" y="768"/>
                                    <a:pt x="1154" y="763"/>
                                    <a:pt x="1154" y="757"/>
                                  </a:cubicBezTo>
                                  <a:cubicBezTo>
                                    <a:pt x="1154" y="751"/>
                                    <a:pt x="1153" y="746"/>
                                    <a:pt x="1150" y="742"/>
                                  </a:cubicBezTo>
                                  <a:cubicBezTo>
                                    <a:pt x="1147" y="738"/>
                                    <a:pt x="1144" y="735"/>
                                    <a:pt x="1138" y="735"/>
                                  </a:cubicBezTo>
                                  <a:cubicBezTo>
                                    <a:pt x="975" y="735"/>
                                    <a:pt x="975" y="735"/>
                                    <a:pt x="975" y="735"/>
                                  </a:cubicBezTo>
                                  <a:cubicBezTo>
                                    <a:pt x="970" y="735"/>
                                    <a:pt x="965" y="737"/>
                                    <a:pt x="960" y="740"/>
                                  </a:cubicBezTo>
                                  <a:cubicBezTo>
                                    <a:pt x="956" y="743"/>
                                    <a:pt x="954" y="747"/>
                                    <a:pt x="954" y="752"/>
                                  </a:cubicBezTo>
                                  <a:cubicBezTo>
                                    <a:pt x="954" y="1054"/>
                                    <a:pt x="954" y="1054"/>
                                    <a:pt x="954" y="1054"/>
                                  </a:cubicBezTo>
                                  <a:cubicBezTo>
                                    <a:pt x="954" y="1059"/>
                                    <a:pt x="956" y="1063"/>
                                    <a:pt x="960" y="1066"/>
                                  </a:cubicBezTo>
                                  <a:cubicBezTo>
                                    <a:pt x="965" y="1068"/>
                                    <a:pt x="970" y="1070"/>
                                    <a:pt x="975" y="1070"/>
                                  </a:cubicBezTo>
                                  <a:cubicBezTo>
                                    <a:pt x="1138" y="1070"/>
                                    <a:pt x="1138" y="1070"/>
                                    <a:pt x="1138" y="1070"/>
                                  </a:cubicBezTo>
                                  <a:cubicBezTo>
                                    <a:pt x="1144" y="1070"/>
                                    <a:pt x="1147" y="1068"/>
                                    <a:pt x="1150" y="1063"/>
                                  </a:cubicBezTo>
                                  <a:cubicBezTo>
                                    <a:pt x="1153" y="1059"/>
                                    <a:pt x="1154" y="1054"/>
                                    <a:pt x="1154" y="1049"/>
                                  </a:cubicBezTo>
                                  <a:cubicBezTo>
                                    <a:pt x="1154" y="1043"/>
                                    <a:pt x="1153" y="1038"/>
                                    <a:pt x="1150" y="1033"/>
                                  </a:cubicBezTo>
                                  <a:cubicBezTo>
                                    <a:pt x="1147" y="1029"/>
                                    <a:pt x="1143" y="1027"/>
                                    <a:pt x="1138" y="1027"/>
                                  </a:cubicBezTo>
                                  <a:cubicBezTo>
                                    <a:pt x="1002" y="1027"/>
                                    <a:pt x="1002" y="1027"/>
                                    <a:pt x="1002" y="1027"/>
                                  </a:cubicBezTo>
                                  <a:cubicBezTo>
                                    <a:pt x="1002" y="922"/>
                                    <a:pt x="1002" y="922"/>
                                    <a:pt x="1002" y="922"/>
                                  </a:cubicBezTo>
                                  <a:cubicBezTo>
                                    <a:pt x="1073" y="922"/>
                                    <a:pt x="1073" y="922"/>
                                    <a:pt x="1073" y="922"/>
                                  </a:cubicBezTo>
                                  <a:cubicBezTo>
                                    <a:pt x="1078" y="922"/>
                                    <a:pt x="1082" y="920"/>
                                    <a:pt x="1085" y="916"/>
                                  </a:cubicBezTo>
                                  <a:cubicBezTo>
                                    <a:pt x="1088" y="912"/>
                                    <a:pt x="1089" y="908"/>
                                    <a:pt x="1089" y="903"/>
                                  </a:cubicBezTo>
                                  <a:cubicBezTo>
                                    <a:pt x="1089" y="897"/>
                                    <a:pt x="1087" y="893"/>
                                    <a:pt x="1085" y="889"/>
                                  </a:cubicBezTo>
                                  <a:cubicBezTo>
                                    <a:pt x="1082" y="885"/>
                                    <a:pt x="1078" y="883"/>
                                    <a:pt x="1073" y="883"/>
                                  </a:cubicBezTo>
                                  <a:cubicBezTo>
                                    <a:pt x="1002" y="883"/>
                                    <a:pt x="1002" y="883"/>
                                    <a:pt x="1002" y="883"/>
                                  </a:cubicBezTo>
                                  <a:cubicBezTo>
                                    <a:pt x="1002" y="778"/>
                                    <a:pt x="1002" y="778"/>
                                    <a:pt x="1002" y="778"/>
                                  </a:cubicBezTo>
                                  <a:lnTo>
                                    <a:pt x="1138" y="778"/>
                                  </a:lnTo>
                                  <a:close/>
                                  <a:moveTo>
                                    <a:pt x="1384" y="1027"/>
                                  </a:moveTo>
                                  <a:cubicBezTo>
                                    <a:pt x="1265" y="1027"/>
                                    <a:pt x="1265" y="1027"/>
                                    <a:pt x="1265" y="1027"/>
                                  </a:cubicBezTo>
                                  <a:cubicBezTo>
                                    <a:pt x="1265" y="751"/>
                                    <a:pt x="1265" y="751"/>
                                    <a:pt x="1265" y="751"/>
                                  </a:cubicBezTo>
                                  <a:cubicBezTo>
                                    <a:pt x="1265" y="746"/>
                                    <a:pt x="1262" y="742"/>
                                    <a:pt x="1258" y="739"/>
                                  </a:cubicBezTo>
                                  <a:cubicBezTo>
                                    <a:pt x="1253" y="737"/>
                                    <a:pt x="1247" y="735"/>
                                    <a:pt x="1240" y="735"/>
                                  </a:cubicBezTo>
                                  <a:cubicBezTo>
                                    <a:pt x="1234" y="735"/>
                                    <a:pt x="1228" y="737"/>
                                    <a:pt x="1223" y="739"/>
                                  </a:cubicBezTo>
                                  <a:cubicBezTo>
                                    <a:pt x="1218" y="742"/>
                                    <a:pt x="1216" y="746"/>
                                    <a:pt x="1216" y="751"/>
                                  </a:cubicBezTo>
                                  <a:cubicBezTo>
                                    <a:pt x="1216" y="1054"/>
                                    <a:pt x="1216" y="1054"/>
                                    <a:pt x="1216" y="1054"/>
                                  </a:cubicBezTo>
                                  <a:cubicBezTo>
                                    <a:pt x="1216" y="1059"/>
                                    <a:pt x="1218" y="1063"/>
                                    <a:pt x="1223" y="1066"/>
                                  </a:cubicBezTo>
                                  <a:cubicBezTo>
                                    <a:pt x="1227" y="1068"/>
                                    <a:pt x="1232" y="1070"/>
                                    <a:pt x="1238" y="1070"/>
                                  </a:cubicBezTo>
                                  <a:cubicBezTo>
                                    <a:pt x="1384" y="1070"/>
                                    <a:pt x="1384" y="1070"/>
                                    <a:pt x="1384" y="1070"/>
                                  </a:cubicBezTo>
                                  <a:cubicBezTo>
                                    <a:pt x="1388" y="1070"/>
                                    <a:pt x="1392" y="1068"/>
                                    <a:pt x="1394" y="1063"/>
                                  </a:cubicBezTo>
                                  <a:cubicBezTo>
                                    <a:pt x="1397" y="1059"/>
                                    <a:pt x="1398" y="1054"/>
                                    <a:pt x="1398" y="1048"/>
                                  </a:cubicBezTo>
                                  <a:cubicBezTo>
                                    <a:pt x="1398" y="1043"/>
                                    <a:pt x="1397" y="1038"/>
                                    <a:pt x="1394" y="1033"/>
                                  </a:cubicBezTo>
                                  <a:cubicBezTo>
                                    <a:pt x="1392" y="1029"/>
                                    <a:pt x="1388" y="1027"/>
                                    <a:pt x="1384" y="1027"/>
                                  </a:cubicBezTo>
                                  <a:close/>
                                  <a:moveTo>
                                    <a:pt x="1625" y="1027"/>
                                  </a:moveTo>
                                  <a:cubicBezTo>
                                    <a:pt x="1506" y="1027"/>
                                    <a:pt x="1506" y="1027"/>
                                    <a:pt x="1506" y="1027"/>
                                  </a:cubicBezTo>
                                  <a:cubicBezTo>
                                    <a:pt x="1506" y="751"/>
                                    <a:pt x="1506" y="751"/>
                                    <a:pt x="1506" y="751"/>
                                  </a:cubicBezTo>
                                  <a:cubicBezTo>
                                    <a:pt x="1506" y="746"/>
                                    <a:pt x="1503" y="742"/>
                                    <a:pt x="1499" y="739"/>
                                  </a:cubicBezTo>
                                  <a:cubicBezTo>
                                    <a:pt x="1494" y="737"/>
                                    <a:pt x="1488" y="735"/>
                                    <a:pt x="1481" y="735"/>
                                  </a:cubicBezTo>
                                  <a:cubicBezTo>
                                    <a:pt x="1475" y="735"/>
                                    <a:pt x="1469" y="737"/>
                                    <a:pt x="1464" y="739"/>
                                  </a:cubicBezTo>
                                  <a:cubicBezTo>
                                    <a:pt x="1459" y="742"/>
                                    <a:pt x="1457" y="746"/>
                                    <a:pt x="1457" y="751"/>
                                  </a:cubicBezTo>
                                  <a:cubicBezTo>
                                    <a:pt x="1457" y="1054"/>
                                    <a:pt x="1457" y="1054"/>
                                    <a:pt x="1457" y="1054"/>
                                  </a:cubicBezTo>
                                  <a:cubicBezTo>
                                    <a:pt x="1457" y="1059"/>
                                    <a:pt x="1459" y="1063"/>
                                    <a:pt x="1464" y="1066"/>
                                  </a:cubicBezTo>
                                  <a:cubicBezTo>
                                    <a:pt x="1468" y="1068"/>
                                    <a:pt x="1473" y="1070"/>
                                    <a:pt x="1479" y="1070"/>
                                  </a:cubicBezTo>
                                  <a:cubicBezTo>
                                    <a:pt x="1625" y="1070"/>
                                    <a:pt x="1625" y="1070"/>
                                    <a:pt x="1625" y="1070"/>
                                  </a:cubicBezTo>
                                  <a:cubicBezTo>
                                    <a:pt x="1629" y="1070"/>
                                    <a:pt x="1633" y="1068"/>
                                    <a:pt x="1635" y="1063"/>
                                  </a:cubicBezTo>
                                  <a:cubicBezTo>
                                    <a:pt x="1638" y="1059"/>
                                    <a:pt x="1639" y="1054"/>
                                    <a:pt x="1639" y="1048"/>
                                  </a:cubicBezTo>
                                  <a:cubicBezTo>
                                    <a:pt x="1639" y="1043"/>
                                    <a:pt x="1638" y="1038"/>
                                    <a:pt x="1635" y="1033"/>
                                  </a:cubicBezTo>
                                  <a:cubicBezTo>
                                    <a:pt x="1633" y="1029"/>
                                    <a:pt x="1629" y="1027"/>
                                    <a:pt x="1625" y="1027"/>
                                  </a:cubicBezTo>
                                  <a:close/>
                                  <a:moveTo>
                                    <a:pt x="1922" y="1044"/>
                                  </a:moveTo>
                                  <a:cubicBezTo>
                                    <a:pt x="1923" y="1049"/>
                                    <a:pt x="1923" y="1049"/>
                                    <a:pt x="1923" y="1049"/>
                                  </a:cubicBezTo>
                                  <a:cubicBezTo>
                                    <a:pt x="1923" y="1055"/>
                                    <a:pt x="1919" y="1059"/>
                                    <a:pt x="1912" y="1064"/>
                                  </a:cubicBezTo>
                                  <a:cubicBezTo>
                                    <a:pt x="1905" y="1068"/>
                                    <a:pt x="1898" y="1070"/>
                                    <a:pt x="1890" y="1070"/>
                                  </a:cubicBezTo>
                                  <a:cubicBezTo>
                                    <a:pt x="1880" y="1070"/>
                                    <a:pt x="1874" y="1067"/>
                                    <a:pt x="1872" y="1060"/>
                                  </a:cubicBezTo>
                                  <a:cubicBezTo>
                                    <a:pt x="1853" y="994"/>
                                    <a:pt x="1853" y="994"/>
                                    <a:pt x="1853" y="994"/>
                                  </a:cubicBezTo>
                                  <a:cubicBezTo>
                                    <a:pt x="1740" y="994"/>
                                    <a:pt x="1740" y="994"/>
                                    <a:pt x="1740" y="994"/>
                                  </a:cubicBezTo>
                                  <a:cubicBezTo>
                                    <a:pt x="1722" y="1060"/>
                                    <a:pt x="1722" y="1060"/>
                                    <a:pt x="1722" y="1060"/>
                                  </a:cubicBezTo>
                                  <a:cubicBezTo>
                                    <a:pt x="1719" y="1066"/>
                                    <a:pt x="1714" y="1070"/>
                                    <a:pt x="1705" y="1070"/>
                                  </a:cubicBezTo>
                                  <a:cubicBezTo>
                                    <a:pt x="1697" y="1070"/>
                                    <a:pt x="1691" y="1068"/>
                                    <a:pt x="1684" y="1064"/>
                                  </a:cubicBezTo>
                                  <a:cubicBezTo>
                                    <a:pt x="1678" y="1060"/>
                                    <a:pt x="1675" y="1055"/>
                                    <a:pt x="1675" y="1050"/>
                                  </a:cubicBezTo>
                                  <a:cubicBezTo>
                                    <a:pt x="1675" y="1046"/>
                                    <a:pt x="1675" y="1046"/>
                                    <a:pt x="1675" y="1046"/>
                                  </a:cubicBezTo>
                                  <a:cubicBezTo>
                                    <a:pt x="1766" y="749"/>
                                    <a:pt x="1766" y="749"/>
                                    <a:pt x="1766" y="749"/>
                                  </a:cubicBezTo>
                                  <a:cubicBezTo>
                                    <a:pt x="1770" y="738"/>
                                    <a:pt x="1781" y="733"/>
                                    <a:pt x="1798" y="733"/>
                                  </a:cubicBezTo>
                                  <a:cubicBezTo>
                                    <a:pt x="1816" y="733"/>
                                    <a:pt x="1827" y="738"/>
                                    <a:pt x="1831" y="748"/>
                                  </a:cubicBezTo>
                                  <a:lnTo>
                                    <a:pt x="1922" y="1044"/>
                                  </a:lnTo>
                                  <a:close/>
                                  <a:moveTo>
                                    <a:pt x="1842" y="956"/>
                                  </a:moveTo>
                                  <a:cubicBezTo>
                                    <a:pt x="1796" y="799"/>
                                    <a:pt x="1796" y="799"/>
                                    <a:pt x="1796" y="799"/>
                                  </a:cubicBezTo>
                                  <a:cubicBezTo>
                                    <a:pt x="1751" y="956"/>
                                    <a:pt x="1751" y="956"/>
                                    <a:pt x="1751" y="956"/>
                                  </a:cubicBezTo>
                                  <a:lnTo>
                                    <a:pt x="1842" y="956"/>
                                  </a:lnTo>
                                  <a:close/>
                                  <a:moveTo>
                                    <a:pt x="2182" y="739"/>
                                  </a:moveTo>
                                  <a:cubicBezTo>
                                    <a:pt x="2177" y="737"/>
                                    <a:pt x="2171" y="735"/>
                                    <a:pt x="2165" y="735"/>
                                  </a:cubicBezTo>
                                  <a:cubicBezTo>
                                    <a:pt x="2158" y="735"/>
                                    <a:pt x="2152" y="737"/>
                                    <a:pt x="2148" y="739"/>
                                  </a:cubicBezTo>
                                  <a:cubicBezTo>
                                    <a:pt x="2143" y="742"/>
                                    <a:pt x="2140" y="746"/>
                                    <a:pt x="2140" y="751"/>
                                  </a:cubicBezTo>
                                  <a:cubicBezTo>
                                    <a:pt x="2140" y="961"/>
                                    <a:pt x="2140" y="961"/>
                                    <a:pt x="2140" y="961"/>
                                  </a:cubicBezTo>
                                  <a:cubicBezTo>
                                    <a:pt x="2039" y="763"/>
                                    <a:pt x="2039" y="763"/>
                                    <a:pt x="2039" y="763"/>
                                  </a:cubicBezTo>
                                  <a:cubicBezTo>
                                    <a:pt x="2033" y="752"/>
                                    <a:pt x="2028" y="745"/>
                                    <a:pt x="2023" y="741"/>
                                  </a:cubicBezTo>
                                  <a:cubicBezTo>
                                    <a:pt x="2018" y="737"/>
                                    <a:pt x="2011" y="735"/>
                                    <a:pt x="2002" y="735"/>
                                  </a:cubicBezTo>
                                  <a:cubicBezTo>
                                    <a:pt x="1986" y="735"/>
                                    <a:pt x="1978" y="741"/>
                                    <a:pt x="1978" y="752"/>
                                  </a:cubicBezTo>
                                  <a:cubicBezTo>
                                    <a:pt x="1978" y="1054"/>
                                    <a:pt x="1978" y="1054"/>
                                    <a:pt x="1978" y="1054"/>
                                  </a:cubicBezTo>
                                  <a:cubicBezTo>
                                    <a:pt x="1978" y="1059"/>
                                    <a:pt x="1981" y="1063"/>
                                    <a:pt x="1985" y="1066"/>
                                  </a:cubicBezTo>
                                  <a:cubicBezTo>
                                    <a:pt x="1990" y="1068"/>
                                    <a:pt x="1996" y="1070"/>
                                    <a:pt x="2002" y="1070"/>
                                  </a:cubicBezTo>
                                  <a:cubicBezTo>
                                    <a:pt x="2009" y="1070"/>
                                    <a:pt x="2015" y="1068"/>
                                    <a:pt x="2019" y="1066"/>
                                  </a:cubicBezTo>
                                  <a:cubicBezTo>
                                    <a:pt x="2024" y="1063"/>
                                    <a:pt x="2027" y="1059"/>
                                    <a:pt x="2027" y="1054"/>
                                  </a:cubicBezTo>
                                  <a:cubicBezTo>
                                    <a:pt x="2027" y="844"/>
                                    <a:pt x="2027" y="844"/>
                                    <a:pt x="2027" y="844"/>
                                  </a:cubicBezTo>
                                  <a:cubicBezTo>
                                    <a:pt x="2136" y="1052"/>
                                    <a:pt x="2136" y="1052"/>
                                    <a:pt x="2136" y="1052"/>
                                  </a:cubicBezTo>
                                  <a:cubicBezTo>
                                    <a:pt x="2142" y="1064"/>
                                    <a:pt x="2152" y="1070"/>
                                    <a:pt x="2165" y="1070"/>
                                  </a:cubicBezTo>
                                  <a:cubicBezTo>
                                    <a:pt x="2171" y="1070"/>
                                    <a:pt x="2177" y="1068"/>
                                    <a:pt x="2182" y="1066"/>
                                  </a:cubicBezTo>
                                  <a:cubicBezTo>
                                    <a:pt x="2187" y="1063"/>
                                    <a:pt x="2189" y="1059"/>
                                    <a:pt x="2189" y="1054"/>
                                  </a:cubicBezTo>
                                  <a:cubicBezTo>
                                    <a:pt x="2189" y="751"/>
                                    <a:pt x="2189" y="751"/>
                                    <a:pt x="2189" y="751"/>
                                  </a:cubicBezTo>
                                  <a:cubicBezTo>
                                    <a:pt x="2189" y="746"/>
                                    <a:pt x="2187" y="742"/>
                                    <a:pt x="2182" y="739"/>
                                  </a:cubicBezTo>
                                  <a:close/>
                                  <a:moveTo>
                                    <a:pt x="2449" y="760"/>
                                  </a:moveTo>
                                  <a:cubicBezTo>
                                    <a:pt x="2468" y="777"/>
                                    <a:pt x="2478" y="802"/>
                                    <a:pt x="2478" y="838"/>
                                  </a:cubicBezTo>
                                  <a:cubicBezTo>
                                    <a:pt x="2478" y="968"/>
                                    <a:pt x="2478" y="968"/>
                                    <a:pt x="2478" y="968"/>
                                  </a:cubicBezTo>
                                  <a:cubicBezTo>
                                    <a:pt x="2478" y="1003"/>
                                    <a:pt x="2468" y="1029"/>
                                    <a:pt x="2449" y="1045"/>
                                  </a:cubicBezTo>
                                  <a:cubicBezTo>
                                    <a:pt x="2431" y="1062"/>
                                    <a:pt x="2406" y="1070"/>
                                    <a:pt x="2375" y="1070"/>
                                  </a:cubicBezTo>
                                  <a:cubicBezTo>
                                    <a:pt x="2294" y="1070"/>
                                    <a:pt x="2294" y="1070"/>
                                    <a:pt x="2294" y="1070"/>
                                  </a:cubicBezTo>
                                  <a:cubicBezTo>
                                    <a:pt x="2288" y="1070"/>
                                    <a:pt x="2282" y="1068"/>
                                    <a:pt x="2278" y="1065"/>
                                  </a:cubicBezTo>
                                  <a:cubicBezTo>
                                    <a:pt x="2274" y="1062"/>
                                    <a:pt x="2272" y="1059"/>
                                    <a:pt x="2272" y="1054"/>
                                  </a:cubicBezTo>
                                  <a:cubicBezTo>
                                    <a:pt x="2272" y="751"/>
                                    <a:pt x="2272" y="751"/>
                                    <a:pt x="2272" y="751"/>
                                  </a:cubicBezTo>
                                  <a:cubicBezTo>
                                    <a:pt x="2272" y="747"/>
                                    <a:pt x="2274" y="743"/>
                                    <a:pt x="2278" y="740"/>
                                  </a:cubicBezTo>
                                  <a:cubicBezTo>
                                    <a:pt x="2282" y="737"/>
                                    <a:pt x="2288" y="736"/>
                                    <a:pt x="2294" y="736"/>
                                  </a:cubicBezTo>
                                  <a:cubicBezTo>
                                    <a:pt x="2375" y="736"/>
                                    <a:pt x="2375" y="736"/>
                                    <a:pt x="2375" y="736"/>
                                  </a:cubicBezTo>
                                  <a:cubicBezTo>
                                    <a:pt x="2406" y="736"/>
                                    <a:pt x="2431" y="744"/>
                                    <a:pt x="2449" y="760"/>
                                  </a:cubicBezTo>
                                  <a:close/>
                                  <a:moveTo>
                                    <a:pt x="2429" y="838"/>
                                  </a:moveTo>
                                  <a:cubicBezTo>
                                    <a:pt x="2429" y="798"/>
                                    <a:pt x="2411" y="779"/>
                                    <a:pt x="2375" y="779"/>
                                  </a:cubicBezTo>
                                  <a:cubicBezTo>
                                    <a:pt x="2321" y="779"/>
                                    <a:pt x="2321" y="779"/>
                                    <a:pt x="2321" y="779"/>
                                  </a:cubicBezTo>
                                  <a:cubicBezTo>
                                    <a:pt x="2321" y="1027"/>
                                    <a:pt x="2321" y="1027"/>
                                    <a:pt x="2321" y="1027"/>
                                  </a:cubicBezTo>
                                  <a:cubicBezTo>
                                    <a:pt x="2375" y="1027"/>
                                    <a:pt x="2375" y="1027"/>
                                    <a:pt x="2375" y="1027"/>
                                  </a:cubicBezTo>
                                  <a:cubicBezTo>
                                    <a:pt x="2411" y="1027"/>
                                    <a:pt x="2429" y="1007"/>
                                    <a:pt x="2429" y="968"/>
                                  </a:cubicBezTo>
                                  <a:lnTo>
                                    <a:pt x="2429" y="838"/>
                                  </a:lnTo>
                                  <a:close/>
                                  <a:moveTo>
                                    <a:pt x="154" y="500"/>
                                  </a:moveTo>
                                  <a:cubicBezTo>
                                    <a:pt x="107" y="500"/>
                                    <a:pt x="70" y="488"/>
                                    <a:pt x="42" y="464"/>
                                  </a:cubicBezTo>
                                  <a:cubicBezTo>
                                    <a:pt x="14" y="440"/>
                                    <a:pt x="0" y="402"/>
                                    <a:pt x="0" y="349"/>
                                  </a:cubicBezTo>
                                  <a:cubicBezTo>
                                    <a:pt x="0" y="165"/>
                                    <a:pt x="0" y="165"/>
                                    <a:pt x="0" y="165"/>
                                  </a:cubicBezTo>
                                  <a:cubicBezTo>
                                    <a:pt x="0" y="112"/>
                                    <a:pt x="14" y="74"/>
                                    <a:pt x="42" y="50"/>
                                  </a:cubicBezTo>
                                  <a:cubicBezTo>
                                    <a:pt x="70" y="26"/>
                                    <a:pt x="107" y="14"/>
                                    <a:pt x="154" y="14"/>
                                  </a:cubicBezTo>
                                  <a:cubicBezTo>
                                    <a:pt x="202" y="14"/>
                                    <a:pt x="239" y="26"/>
                                    <a:pt x="267" y="50"/>
                                  </a:cubicBezTo>
                                  <a:cubicBezTo>
                                    <a:pt x="296" y="74"/>
                                    <a:pt x="310" y="112"/>
                                    <a:pt x="310" y="165"/>
                                  </a:cubicBezTo>
                                  <a:cubicBezTo>
                                    <a:pt x="310" y="349"/>
                                    <a:pt x="310" y="349"/>
                                    <a:pt x="310" y="349"/>
                                  </a:cubicBezTo>
                                  <a:cubicBezTo>
                                    <a:pt x="310" y="402"/>
                                    <a:pt x="296" y="440"/>
                                    <a:pt x="267" y="464"/>
                                  </a:cubicBezTo>
                                  <a:cubicBezTo>
                                    <a:pt x="239" y="488"/>
                                    <a:pt x="202" y="500"/>
                                    <a:pt x="154" y="500"/>
                                  </a:cubicBezTo>
                                  <a:close/>
                                  <a:moveTo>
                                    <a:pt x="154" y="425"/>
                                  </a:moveTo>
                                  <a:cubicBezTo>
                                    <a:pt x="201" y="425"/>
                                    <a:pt x="224" y="400"/>
                                    <a:pt x="224" y="349"/>
                                  </a:cubicBezTo>
                                  <a:cubicBezTo>
                                    <a:pt x="224" y="165"/>
                                    <a:pt x="224" y="165"/>
                                    <a:pt x="224" y="165"/>
                                  </a:cubicBezTo>
                                  <a:cubicBezTo>
                                    <a:pt x="224" y="114"/>
                                    <a:pt x="201" y="89"/>
                                    <a:pt x="154" y="89"/>
                                  </a:cubicBezTo>
                                  <a:cubicBezTo>
                                    <a:pt x="109" y="89"/>
                                    <a:pt x="86" y="114"/>
                                    <a:pt x="86" y="165"/>
                                  </a:cubicBezTo>
                                  <a:cubicBezTo>
                                    <a:pt x="86" y="349"/>
                                    <a:pt x="86" y="349"/>
                                    <a:pt x="86" y="349"/>
                                  </a:cubicBezTo>
                                  <a:cubicBezTo>
                                    <a:pt x="86" y="400"/>
                                    <a:pt x="109" y="425"/>
                                    <a:pt x="154" y="425"/>
                                  </a:cubicBezTo>
                                  <a:close/>
                                  <a:moveTo>
                                    <a:pt x="721" y="253"/>
                                  </a:moveTo>
                                  <a:cubicBezTo>
                                    <a:pt x="736" y="253"/>
                                    <a:pt x="748" y="259"/>
                                    <a:pt x="759" y="269"/>
                                  </a:cubicBezTo>
                                  <a:cubicBezTo>
                                    <a:pt x="770" y="280"/>
                                    <a:pt x="775" y="295"/>
                                    <a:pt x="775" y="313"/>
                                  </a:cubicBezTo>
                                  <a:cubicBezTo>
                                    <a:pt x="775" y="469"/>
                                    <a:pt x="775" y="469"/>
                                    <a:pt x="775" y="469"/>
                                  </a:cubicBezTo>
                                  <a:cubicBezTo>
                                    <a:pt x="775" y="476"/>
                                    <a:pt x="779" y="482"/>
                                    <a:pt x="788" y="488"/>
                                  </a:cubicBezTo>
                                  <a:cubicBezTo>
                                    <a:pt x="796" y="494"/>
                                    <a:pt x="806" y="496"/>
                                    <a:pt x="817" y="496"/>
                                  </a:cubicBezTo>
                                  <a:cubicBezTo>
                                    <a:pt x="829" y="496"/>
                                    <a:pt x="839" y="494"/>
                                    <a:pt x="847" y="488"/>
                                  </a:cubicBezTo>
                                  <a:cubicBezTo>
                                    <a:pt x="856" y="482"/>
                                    <a:pt x="860" y="476"/>
                                    <a:pt x="860" y="469"/>
                                  </a:cubicBezTo>
                                  <a:cubicBezTo>
                                    <a:pt x="860" y="313"/>
                                    <a:pt x="860" y="313"/>
                                    <a:pt x="860" y="313"/>
                                  </a:cubicBezTo>
                                  <a:cubicBezTo>
                                    <a:pt x="860" y="272"/>
                                    <a:pt x="848" y="239"/>
                                    <a:pt x="825" y="215"/>
                                  </a:cubicBezTo>
                                  <a:cubicBezTo>
                                    <a:pt x="802" y="191"/>
                                    <a:pt x="774" y="179"/>
                                    <a:pt x="742" y="179"/>
                                  </a:cubicBezTo>
                                  <a:cubicBezTo>
                                    <a:pt x="723" y="179"/>
                                    <a:pt x="704" y="184"/>
                                    <a:pt x="686" y="196"/>
                                  </a:cubicBezTo>
                                  <a:cubicBezTo>
                                    <a:pt x="668" y="207"/>
                                    <a:pt x="654" y="224"/>
                                    <a:pt x="643" y="245"/>
                                  </a:cubicBezTo>
                                  <a:cubicBezTo>
                                    <a:pt x="636" y="225"/>
                                    <a:pt x="625" y="209"/>
                                    <a:pt x="610" y="197"/>
                                  </a:cubicBezTo>
                                  <a:cubicBezTo>
                                    <a:pt x="595" y="185"/>
                                    <a:pt x="579" y="179"/>
                                    <a:pt x="560" y="179"/>
                                  </a:cubicBezTo>
                                  <a:cubicBezTo>
                                    <a:pt x="521" y="179"/>
                                    <a:pt x="492" y="196"/>
                                    <a:pt x="473" y="229"/>
                                  </a:cubicBezTo>
                                  <a:cubicBezTo>
                                    <a:pt x="473" y="209"/>
                                    <a:pt x="473" y="209"/>
                                    <a:pt x="473" y="209"/>
                                  </a:cubicBezTo>
                                  <a:cubicBezTo>
                                    <a:pt x="473" y="201"/>
                                    <a:pt x="469" y="195"/>
                                    <a:pt x="462" y="190"/>
                                  </a:cubicBezTo>
                                  <a:cubicBezTo>
                                    <a:pt x="455" y="185"/>
                                    <a:pt x="446" y="183"/>
                                    <a:pt x="435" y="183"/>
                                  </a:cubicBezTo>
                                  <a:cubicBezTo>
                                    <a:pt x="422" y="183"/>
                                    <a:pt x="412" y="185"/>
                                    <a:pt x="404" y="190"/>
                                  </a:cubicBezTo>
                                  <a:cubicBezTo>
                                    <a:pt x="397" y="195"/>
                                    <a:pt x="393" y="201"/>
                                    <a:pt x="393" y="209"/>
                                  </a:cubicBezTo>
                                  <a:cubicBezTo>
                                    <a:pt x="393" y="469"/>
                                    <a:pt x="393" y="469"/>
                                    <a:pt x="393" y="469"/>
                                  </a:cubicBezTo>
                                  <a:cubicBezTo>
                                    <a:pt x="393" y="476"/>
                                    <a:pt x="397" y="483"/>
                                    <a:pt x="405" y="488"/>
                                  </a:cubicBezTo>
                                  <a:cubicBezTo>
                                    <a:pt x="413" y="494"/>
                                    <a:pt x="423" y="496"/>
                                    <a:pt x="435" y="496"/>
                                  </a:cubicBezTo>
                                  <a:cubicBezTo>
                                    <a:pt x="447" y="496"/>
                                    <a:pt x="457" y="494"/>
                                    <a:pt x="465" y="488"/>
                                  </a:cubicBezTo>
                                  <a:cubicBezTo>
                                    <a:pt x="474" y="482"/>
                                    <a:pt x="478" y="476"/>
                                    <a:pt x="478" y="469"/>
                                  </a:cubicBezTo>
                                  <a:cubicBezTo>
                                    <a:pt x="478" y="313"/>
                                    <a:pt x="478" y="313"/>
                                    <a:pt x="478" y="313"/>
                                  </a:cubicBezTo>
                                  <a:cubicBezTo>
                                    <a:pt x="478" y="295"/>
                                    <a:pt x="483" y="280"/>
                                    <a:pt x="493" y="270"/>
                                  </a:cubicBezTo>
                                  <a:cubicBezTo>
                                    <a:pt x="503" y="259"/>
                                    <a:pt x="516" y="254"/>
                                    <a:pt x="530" y="254"/>
                                  </a:cubicBezTo>
                                  <a:cubicBezTo>
                                    <a:pt x="544" y="254"/>
                                    <a:pt x="557" y="259"/>
                                    <a:pt x="568" y="270"/>
                                  </a:cubicBezTo>
                                  <a:cubicBezTo>
                                    <a:pt x="578" y="281"/>
                                    <a:pt x="584" y="296"/>
                                    <a:pt x="584" y="313"/>
                                  </a:cubicBezTo>
                                  <a:cubicBezTo>
                                    <a:pt x="584" y="470"/>
                                    <a:pt x="584" y="470"/>
                                    <a:pt x="584" y="470"/>
                                  </a:cubicBezTo>
                                  <a:cubicBezTo>
                                    <a:pt x="584" y="478"/>
                                    <a:pt x="588" y="485"/>
                                    <a:pt x="597" y="490"/>
                                  </a:cubicBezTo>
                                  <a:cubicBezTo>
                                    <a:pt x="605" y="494"/>
                                    <a:pt x="615" y="496"/>
                                    <a:pt x="626" y="496"/>
                                  </a:cubicBezTo>
                                  <a:cubicBezTo>
                                    <a:pt x="638" y="496"/>
                                    <a:pt x="648" y="494"/>
                                    <a:pt x="657" y="490"/>
                                  </a:cubicBezTo>
                                  <a:cubicBezTo>
                                    <a:pt x="665" y="485"/>
                                    <a:pt x="669" y="479"/>
                                    <a:pt x="669" y="470"/>
                                  </a:cubicBezTo>
                                  <a:cubicBezTo>
                                    <a:pt x="669" y="313"/>
                                    <a:pt x="669" y="313"/>
                                    <a:pt x="669" y="313"/>
                                  </a:cubicBezTo>
                                  <a:cubicBezTo>
                                    <a:pt x="669" y="295"/>
                                    <a:pt x="674" y="280"/>
                                    <a:pt x="685" y="269"/>
                                  </a:cubicBezTo>
                                  <a:cubicBezTo>
                                    <a:pt x="695" y="259"/>
                                    <a:pt x="707" y="253"/>
                                    <a:pt x="721" y="253"/>
                                  </a:cubicBezTo>
                                  <a:close/>
                                  <a:moveTo>
                                    <a:pt x="1198" y="198"/>
                                  </a:moveTo>
                                  <a:cubicBezTo>
                                    <a:pt x="1181" y="209"/>
                                    <a:pt x="1171" y="218"/>
                                    <a:pt x="1167" y="223"/>
                                  </a:cubicBezTo>
                                  <a:cubicBezTo>
                                    <a:pt x="1182" y="241"/>
                                    <a:pt x="1190" y="263"/>
                                    <a:pt x="1190" y="288"/>
                                  </a:cubicBezTo>
                                  <a:cubicBezTo>
                                    <a:pt x="1190" y="302"/>
                                    <a:pt x="1190" y="302"/>
                                    <a:pt x="1190" y="302"/>
                                  </a:cubicBezTo>
                                  <a:cubicBezTo>
                                    <a:pt x="1190" y="333"/>
                                    <a:pt x="1177" y="360"/>
                                    <a:pt x="1153" y="380"/>
                                  </a:cubicBezTo>
                                  <a:cubicBezTo>
                                    <a:pt x="1129" y="401"/>
                                    <a:pt x="1097" y="412"/>
                                    <a:pt x="1059" y="412"/>
                                  </a:cubicBezTo>
                                  <a:cubicBezTo>
                                    <a:pt x="1043" y="412"/>
                                    <a:pt x="1029" y="410"/>
                                    <a:pt x="1016" y="406"/>
                                  </a:cubicBezTo>
                                  <a:cubicBezTo>
                                    <a:pt x="1011" y="410"/>
                                    <a:pt x="1008" y="415"/>
                                    <a:pt x="1008" y="419"/>
                                  </a:cubicBezTo>
                                  <a:cubicBezTo>
                                    <a:pt x="1008" y="427"/>
                                    <a:pt x="1015" y="432"/>
                                    <a:pt x="1028" y="436"/>
                                  </a:cubicBezTo>
                                  <a:cubicBezTo>
                                    <a:pt x="1042" y="439"/>
                                    <a:pt x="1059" y="442"/>
                                    <a:pt x="1078" y="445"/>
                                  </a:cubicBezTo>
                                  <a:cubicBezTo>
                                    <a:pt x="1098" y="447"/>
                                    <a:pt x="1117" y="451"/>
                                    <a:pt x="1137" y="455"/>
                                  </a:cubicBezTo>
                                  <a:cubicBezTo>
                                    <a:pt x="1156" y="460"/>
                                    <a:pt x="1173" y="469"/>
                                    <a:pt x="1186" y="483"/>
                                  </a:cubicBezTo>
                                  <a:cubicBezTo>
                                    <a:pt x="1200" y="497"/>
                                    <a:pt x="1207" y="516"/>
                                    <a:pt x="1207" y="539"/>
                                  </a:cubicBezTo>
                                  <a:cubicBezTo>
                                    <a:pt x="1207" y="573"/>
                                    <a:pt x="1193" y="599"/>
                                    <a:pt x="1165" y="616"/>
                                  </a:cubicBezTo>
                                  <a:cubicBezTo>
                                    <a:pt x="1138" y="634"/>
                                    <a:pt x="1103" y="642"/>
                                    <a:pt x="1063" y="642"/>
                                  </a:cubicBezTo>
                                  <a:cubicBezTo>
                                    <a:pt x="1022" y="642"/>
                                    <a:pt x="987" y="634"/>
                                    <a:pt x="959" y="617"/>
                                  </a:cubicBezTo>
                                  <a:cubicBezTo>
                                    <a:pt x="931" y="601"/>
                                    <a:pt x="917" y="578"/>
                                    <a:pt x="917" y="549"/>
                                  </a:cubicBezTo>
                                  <a:cubicBezTo>
                                    <a:pt x="917" y="519"/>
                                    <a:pt x="933" y="496"/>
                                    <a:pt x="965" y="479"/>
                                  </a:cubicBezTo>
                                  <a:cubicBezTo>
                                    <a:pt x="947" y="470"/>
                                    <a:pt x="937" y="456"/>
                                    <a:pt x="937" y="437"/>
                                  </a:cubicBezTo>
                                  <a:cubicBezTo>
                                    <a:pt x="937" y="418"/>
                                    <a:pt x="949" y="400"/>
                                    <a:pt x="971" y="385"/>
                                  </a:cubicBezTo>
                                  <a:cubicBezTo>
                                    <a:pt x="944" y="364"/>
                                    <a:pt x="930" y="336"/>
                                    <a:pt x="930" y="302"/>
                                  </a:cubicBezTo>
                                  <a:cubicBezTo>
                                    <a:pt x="930" y="288"/>
                                    <a:pt x="930" y="288"/>
                                    <a:pt x="930" y="288"/>
                                  </a:cubicBezTo>
                                  <a:cubicBezTo>
                                    <a:pt x="930" y="256"/>
                                    <a:pt x="942" y="229"/>
                                    <a:pt x="966" y="209"/>
                                  </a:cubicBezTo>
                                  <a:cubicBezTo>
                                    <a:pt x="990" y="189"/>
                                    <a:pt x="1021" y="179"/>
                                    <a:pt x="1059" y="179"/>
                                  </a:cubicBezTo>
                                  <a:cubicBezTo>
                                    <a:pt x="1088" y="179"/>
                                    <a:pt x="1113" y="185"/>
                                    <a:pt x="1134" y="198"/>
                                  </a:cubicBezTo>
                                  <a:cubicBezTo>
                                    <a:pt x="1147" y="168"/>
                                    <a:pt x="1161" y="153"/>
                                    <a:pt x="1175" y="153"/>
                                  </a:cubicBezTo>
                                  <a:cubicBezTo>
                                    <a:pt x="1185" y="153"/>
                                    <a:pt x="1193" y="156"/>
                                    <a:pt x="1199" y="161"/>
                                  </a:cubicBezTo>
                                  <a:cubicBezTo>
                                    <a:pt x="1205" y="167"/>
                                    <a:pt x="1208" y="173"/>
                                    <a:pt x="1208" y="179"/>
                                  </a:cubicBezTo>
                                  <a:cubicBezTo>
                                    <a:pt x="1208" y="186"/>
                                    <a:pt x="1205" y="193"/>
                                    <a:pt x="1198" y="198"/>
                                  </a:cubicBezTo>
                                  <a:close/>
                                  <a:moveTo>
                                    <a:pt x="997" y="541"/>
                                  </a:moveTo>
                                  <a:cubicBezTo>
                                    <a:pt x="997" y="555"/>
                                    <a:pt x="1004" y="567"/>
                                    <a:pt x="1016" y="575"/>
                                  </a:cubicBezTo>
                                  <a:cubicBezTo>
                                    <a:pt x="1028" y="583"/>
                                    <a:pt x="1043" y="588"/>
                                    <a:pt x="1062" y="588"/>
                                  </a:cubicBezTo>
                                  <a:cubicBezTo>
                                    <a:pt x="1080" y="588"/>
                                    <a:pt x="1095" y="583"/>
                                    <a:pt x="1106" y="575"/>
                                  </a:cubicBezTo>
                                  <a:cubicBezTo>
                                    <a:pt x="1118" y="567"/>
                                    <a:pt x="1124" y="555"/>
                                    <a:pt x="1124" y="541"/>
                                  </a:cubicBezTo>
                                  <a:cubicBezTo>
                                    <a:pt x="1124" y="535"/>
                                    <a:pt x="1123" y="530"/>
                                    <a:pt x="1121" y="525"/>
                                  </a:cubicBezTo>
                                  <a:cubicBezTo>
                                    <a:pt x="1119" y="521"/>
                                    <a:pt x="1115" y="517"/>
                                    <a:pt x="1109" y="514"/>
                                  </a:cubicBezTo>
                                  <a:cubicBezTo>
                                    <a:pt x="1104" y="511"/>
                                    <a:pt x="1099" y="508"/>
                                    <a:pt x="1095" y="506"/>
                                  </a:cubicBezTo>
                                  <a:cubicBezTo>
                                    <a:pt x="1091" y="504"/>
                                    <a:pt x="1084" y="502"/>
                                    <a:pt x="1075" y="501"/>
                                  </a:cubicBezTo>
                                  <a:cubicBezTo>
                                    <a:pt x="1065" y="499"/>
                                    <a:pt x="1059" y="498"/>
                                    <a:pt x="1055" y="498"/>
                                  </a:cubicBezTo>
                                  <a:cubicBezTo>
                                    <a:pt x="1050" y="497"/>
                                    <a:pt x="1043" y="496"/>
                                    <a:pt x="1033" y="495"/>
                                  </a:cubicBezTo>
                                  <a:cubicBezTo>
                                    <a:pt x="1009" y="506"/>
                                    <a:pt x="997" y="521"/>
                                    <a:pt x="997" y="541"/>
                                  </a:cubicBezTo>
                                  <a:close/>
                                  <a:moveTo>
                                    <a:pt x="1107" y="288"/>
                                  </a:moveTo>
                                  <a:cubicBezTo>
                                    <a:pt x="1107" y="271"/>
                                    <a:pt x="1103" y="258"/>
                                    <a:pt x="1094" y="247"/>
                                  </a:cubicBezTo>
                                  <a:cubicBezTo>
                                    <a:pt x="1086" y="236"/>
                                    <a:pt x="1074" y="230"/>
                                    <a:pt x="1060" y="230"/>
                                  </a:cubicBezTo>
                                  <a:cubicBezTo>
                                    <a:pt x="1045" y="230"/>
                                    <a:pt x="1034" y="236"/>
                                    <a:pt x="1025" y="246"/>
                                  </a:cubicBezTo>
                                  <a:cubicBezTo>
                                    <a:pt x="1017" y="257"/>
                                    <a:pt x="1013" y="271"/>
                                    <a:pt x="1013" y="288"/>
                                  </a:cubicBezTo>
                                  <a:cubicBezTo>
                                    <a:pt x="1013" y="301"/>
                                    <a:pt x="1013" y="301"/>
                                    <a:pt x="1013" y="301"/>
                                  </a:cubicBezTo>
                                  <a:cubicBezTo>
                                    <a:pt x="1013" y="318"/>
                                    <a:pt x="1017" y="332"/>
                                    <a:pt x="1025" y="343"/>
                                  </a:cubicBezTo>
                                  <a:cubicBezTo>
                                    <a:pt x="1034" y="355"/>
                                    <a:pt x="1045" y="360"/>
                                    <a:pt x="1060" y="360"/>
                                  </a:cubicBezTo>
                                  <a:cubicBezTo>
                                    <a:pt x="1075" y="360"/>
                                    <a:pt x="1086" y="355"/>
                                    <a:pt x="1095" y="344"/>
                                  </a:cubicBezTo>
                                  <a:cubicBezTo>
                                    <a:pt x="1103" y="333"/>
                                    <a:pt x="1107" y="319"/>
                                    <a:pt x="1107" y="302"/>
                                  </a:cubicBezTo>
                                  <a:lnTo>
                                    <a:pt x="1107" y="288"/>
                                  </a:lnTo>
                                  <a:close/>
                                  <a:moveTo>
                                    <a:pt x="1498" y="484"/>
                                  </a:moveTo>
                                  <a:cubicBezTo>
                                    <a:pt x="1476" y="496"/>
                                    <a:pt x="1448" y="502"/>
                                    <a:pt x="1415" y="502"/>
                                  </a:cubicBezTo>
                                  <a:cubicBezTo>
                                    <a:pt x="1368" y="502"/>
                                    <a:pt x="1329" y="490"/>
                                    <a:pt x="1300" y="465"/>
                                  </a:cubicBezTo>
                                  <a:cubicBezTo>
                                    <a:pt x="1270" y="440"/>
                                    <a:pt x="1255" y="407"/>
                                    <a:pt x="1255" y="367"/>
                                  </a:cubicBezTo>
                                  <a:cubicBezTo>
                                    <a:pt x="1255" y="311"/>
                                    <a:pt x="1255" y="311"/>
                                    <a:pt x="1255" y="311"/>
                                  </a:cubicBezTo>
                                  <a:cubicBezTo>
                                    <a:pt x="1255" y="275"/>
                                    <a:pt x="1269" y="244"/>
                                    <a:pt x="1297" y="218"/>
                                  </a:cubicBezTo>
                                  <a:cubicBezTo>
                                    <a:pt x="1326" y="192"/>
                                    <a:pt x="1360" y="179"/>
                                    <a:pt x="1400" y="179"/>
                                  </a:cubicBezTo>
                                  <a:cubicBezTo>
                                    <a:pt x="1437" y="179"/>
                                    <a:pt x="1469" y="190"/>
                                    <a:pt x="1496" y="214"/>
                                  </a:cubicBezTo>
                                  <a:cubicBezTo>
                                    <a:pt x="1523" y="238"/>
                                    <a:pt x="1536" y="268"/>
                                    <a:pt x="1536" y="303"/>
                                  </a:cubicBezTo>
                                  <a:cubicBezTo>
                                    <a:pt x="1536" y="317"/>
                                    <a:pt x="1534" y="327"/>
                                    <a:pt x="1531" y="336"/>
                                  </a:cubicBezTo>
                                  <a:cubicBezTo>
                                    <a:pt x="1528" y="344"/>
                                    <a:pt x="1523" y="350"/>
                                    <a:pt x="1516" y="354"/>
                                  </a:cubicBezTo>
                                  <a:cubicBezTo>
                                    <a:pt x="1509" y="357"/>
                                    <a:pt x="1503" y="359"/>
                                    <a:pt x="1497" y="360"/>
                                  </a:cubicBezTo>
                                  <a:cubicBezTo>
                                    <a:pt x="1491" y="361"/>
                                    <a:pt x="1484" y="362"/>
                                    <a:pt x="1474" y="362"/>
                                  </a:cubicBezTo>
                                  <a:cubicBezTo>
                                    <a:pt x="1340" y="362"/>
                                    <a:pt x="1340" y="362"/>
                                    <a:pt x="1340" y="362"/>
                                  </a:cubicBezTo>
                                  <a:cubicBezTo>
                                    <a:pt x="1340" y="372"/>
                                    <a:pt x="1340" y="372"/>
                                    <a:pt x="1340" y="372"/>
                                  </a:cubicBezTo>
                                  <a:cubicBezTo>
                                    <a:pt x="1340" y="391"/>
                                    <a:pt x="1347" y="406"/>
                                    <a:pt x="1361" y="417"/>
                                  </a:cubicBezTo>
                                  <a:cubicBezTo>
                                    <a:pt x="1376" y="429"/>
                                    <a:pt x="1394" y="435"/>
                                    <a:pt x="1418" y="435"/>
                                  </a:cubicBezTo>
                                  <a:cubicBezTo>
                                    <a:pt x="1434" y="435"/>
                                    <a:pt x="1451" y="431"/>
                                    <a:pt x="1467" y="422"/>
                                  </a:cubicBezTo>
                                  <a:cubicBezTo>
                                    <a:pt x="1483" y="414"/>
                                    <a:pt x="1494" y="410"/>
                                    <a:pt x="1499" y="410"/>
                                  </a:cubicBezTo>
                                  <a:cubicBezTo>
                                    <a:pt x="1508" y="410"/>
                                    <a:pt x="1516" y="414"/>
                                    <a:pt x="1522" y="423"/>
                                  </a:cubicBezTo>
                                  <a:cubicBezTo>
                                    <a:pt x="1528" y="431"/>
                                    <a:pt x="1531" y="440"/>
                                    <a:pt x="1531" y="448"/>
                                  </a:cubicBezTo>
                                  <a:cubicBezTo>
                                    <a:pt x="1531" y="460"/>
                                    <a:pt x="1520" y="472"/>
                                    <a:pt x="1498" y="484"/>
                                  </a:cubicBezTo>
                                  <a:close/>
                                  <a:moveTo>
                                    <a:pt x="1340" y="311"/>
                                  </a:moveTo>
                                  <a:cubicBezTo>
                                    <a:pt x="1437" y="311"/>
                                    <a:pt x="1437" y="311"/>
                                    <a:pt x="1437" y="311"/>
                                  </a:cubicBezTo>
                                  <a:cubicBezTo>
                                    <a:pt x="1444" y="311"/>
                                    <a:pt x="1449" y="310"/>
                                    <a:pt x="1452" y="308"/>
                                  </a:cubicBezTo>
                                  <a:cubicBezTo>
                                    <a:pt x="1455" y="306"/>
                                    <a:pt x="1456" y="301"/>
                                    <a:pt x="1456" y="295"/>
                                  </a:cubicBezTo>
                                  <a:cubicBezTo>
                                    <a:pt x="1456" y="280"/>
                                    <a:pt x="1450" y="269"/>
                                    <a:pt x="1439" y="260"/>
                                  </a:cubicBezTo>
                                  <a:cubicBezTo>
                                    <a:pt x="1428" y="251"/>
                                    <a:pt x="1414" y="246"/>
                                    <a:pt x="1398" y="246"/>
                                  </a:cubicBezTo>
                                  <a:cubicBezTo>
                                    <a:pt x="1382" y="246"/>
                                    <a:pt x="1369" y="250"/>
                                    <a:pt x="1357" y="259"/>
                                  </a:cubicBezTo>
                                  <a:cubicBezTo>
                                    <a:pt x="1346" y="268"/>
                                    <a:pt x="1340" y="280"/>
                                    <a:pt x="1340" y="294"/>
                                  </a:cubicBezTo>
                                  <a:lnTo>
                                    <a:pt x="1340" y="311"/>
                                  </a:lnTo>
                                  <a:close/>
                                  <a:moveTo>
                                    <a:pt x="1691" y="489"/>
                                  </a:moveTo>
                                  <a:cubicBezTo>
                                    <a:pt x="1696" y="499"/>
                                    <a:pt x="1708" y="504"/>
                                    <a:pt x="1729" y="504"/>
                                  </a:cubicBezTo>
                                  <a:cubicBezTo>
                                    <a:pt x="1751" y="504"/>
                                    <a:pt x="1764" y="499"/>
                                    <a:pt x="1768" y="489"/>
                                  </a:cubicBezTo>
                                  <a:cubicBezTo>
                                    <a:pt x="1881" y="227"/>
                                    <a:pt x="1881" y="227"/>
                                    <a:pt x="1881" y="227"/>
                                  </a:cubicBezTo>
                                  <a:cubicBezTo>
                                    <a:pt x="1883" y="223"/>
                                    <a:pt x="1884" y="220"/>
                                    <a:pt x="1884" y="216"/>
                                  </a:cubicBezTo>
                                  <a:cubicBezTo>
                                    <a:pt x="1884" y="206"/>
                                    <a:pt x="1877" y="198"/>
                                    <a:pt x="1864" y="190"/>
                                  </a:cubicBezTo>
                                  <a:cubicBezTo>
                                    <a:pt x="1850" y="183"/>
                                    <a:pt x="1838" y="179"/>
                                    <a:pt x="1827" y="179"/>
                                  </a:cubicBezTo>
                                  <a:cubicBezTo>
                                    <a:pt x="1815" y="179"/>
                                    <a:pt x="1807" y="184"/>
                                    <a:pt x="1803" y="195"/>
                                  </a:cubicBezTo>
                                  <a:cubicBezTo>
                                    <a:pt x="1729" y="385"/>
                                    <a:pt x="1729" y="385"/>
                                    <a:pt x="1729" y="385"/>
                                  </a:cubicBezTo>
                                  <a:cubicBezTo>
                                    <a:pt x="1656" y="193"/>
                                    <a:pt x="1656" y="193"/>
                                    <a:pt x="1656" y="193"/>
                                  </a:cubicBezTo>
                                  <a:cubicBezTo>
                                    <a:pt x="1652" y="184"/>
                                    <a:pt x="1644" y="179"/>
                                    <a:pt x="1631" y="179"/>
                                  </a:cubicBezTo>
                                  <a:cubicBezTo>
                                    <a:pt x="1619" y="179"/>
                                    <a:pt x="1607" y="182"/>
                                    <a:pt x="1594" y="190"/>
                                  </a:cubicBezTo>
                                  <a:cubicBezTo>
                                    <a:pt x="1581" y="197"/>
                                    <a:pt x="1574" y="206"/>
                                    <a:pt x="1574" y="215"/>
                                  </a:cubicBezTo>
                                  <a:cubicBezTo>
                                    <a:pt x="1574" y="220"/>
                                    <a:pt x="1575" y="224"/>
                                    <a:pt x="1578" y="227"/>
                                  </a:cubicBezTo>
                                  <a:lnTo>
                                    <a:pt x="1691" y="489"/>
                                  </a:lnTo>
                                  <a:close/>
                                  <a:moveTo>
                                    <a:pt x="2010" y="488"/>
                                  </a:moveTo>
                                  <a:cubicBezTo>
                                    <a:pt x="2019" y="482"/>
                                    <a:pt x="2023" y="476"/>
                                    <a:pt x="2023" y="469"/>
                                  </a:cubicBezTo>
                                  <a:cubicBezTo>
                                    <a:pt x="2023" y="209"/>
                                    <a:pt x="2023" y="209"/>
                                    <a:pt x="2023" y="209"/>
                                  </a:cubicBezTo>
                                  <a:cubicBezTo>
                                    <a:pt x="2023" y="201"/>
                                    <a:pt x="2019" y="195"/>
                                    <a:pt x="2011" y="190"/>
                                  </a:cubicBezTo>
                                  <a:cubicBezTo>
                                    <a:pt x="2003" y="185"/>
                                    <a:pt x="1993" y="183"/>
                                    <a:pt x="1982" y="183"/>
                                  </a:cubicBezTo>
                                  <a:cubicBezTo>
                                    <a:pt x="1970" y="183"/>
                                    <a:pt x="1960" y="185"/>
                                    <a:pt x="1952" y="190"/>
                                  </a:cubicBezTo>
                                  <a:cubicBezTo>
                                    <a:pt x="1945" y="195"/>
                                    <a:pt x="1941" y="201"/>
                                    <a:pt x="1941" y="209"/>
                                  </a:cubicBezTo>
                                  <a:cubicBezTo>
                                    <a:pt x="1941" y="469"/>
                                    <a:pt x="1941" y="469"/>
                                    <a:pt x="1941" y="469"/>
                                  </a:cubicBezTo>
                                  <a:cubicBezTo>
                                    <a:pt x="1941" y="476"/>
                                    <a:pt x="1945" y="483"/>
                                    <a:pt x="1953" y="488"/>
                                  </a:cubicBezTo>
                                  <a:cubicBezTo>
                                    <a:pt x="1960" y="494"/>
                                    <a:pt x="1970" y="496"/>
                                    <a:pt x="1982" y="496"/>
                                  </a:cubicBezTo>
                                  <a:cubicBezTo>
                                    <a:pt x="1993" y="496"/>
                                    <a:pt x="2002" y="494"/>
                                    <a:pt x="2010" y="488"/>
                                  </a:cubicBezTo>
                                  <a:close/>
                                  <a:moveTo>
                                    <a:pt x="1982" y="113"/>
                                  </a:moveTo>
                                  <a:cubicBezTo>
                                    <a:pt x="1994" y="113"/>
                                    <a:pt x="2004" y="109"/>
                                    <a:pt x="2013" y="101"/>
                                  </a:cubicBezTo>
                                  <a:cubicBezTo>
                                    <a:pt x="2022" y="94"/>
                                    <a:pt x="2026" y="85"/>
                                    <a:pt x="2026" y="75"/>
                                  </a:cubicBezTo>
                                  <a:cubicBezTo>
                                    <a:pt x="2026" y="65"/>
                                    <a:pt x="2022" y="56"/>
                                    <a:pt x="2013" y="48"/>
                                  </a:cubicBezTo>
                                  <a:cubicBezTo>
                                    <a:pt x="2004" y="41"/>
                                    <a:pt x="1994" y="37"/>
                                    <a:pt x="1982" y="37"/>
                                  </a:cubicBezTo>
                                  <a:cubicBezTo>
                                    <a:pt x="1968" y="37"/>
                                    <a:pt x="1956" y="41"/>
                                    <a:pt x="1947" y="48"/>
                                  </a:cubicBezTo>
                                  <a:cubicBezTo>
                                    <a:pt x="1938" y="56"/>
                                    <a:pt x="1933" y="65"/>
                                    <a:pt x="1933" y="75"/>
                                  </a:cubicBezTo>
                                  <a:cubicBezTo>
                                    <a:pt x="1933" y="85"/>
                                    <a:pt x="1938" y="94"/>
                                    <a:pt x="1947" y="101"/>
                                  </a:cubicBezTo>
                                  <a:cubicBezTo>
                                    <a:pt x="1956" y="109"/>
                                    <a:pt x="1968" y="113"/>
                                    <a:pt x="1982" y="113"/>
                                  </a:cubicBezTo>
                                  <a:close/>
                                  <a:moveTo>
                                    <a:pt x="2302" y="313"/>
                                  </a:moveTo>
                                  <a:cubicBezTo>
                                    <a:pt x="2302" y="469"/>
                                    <a:pt x="2302" y="469"/>
                                    <a:pt x="2302" y="469"/>
                                  </a:cubicBezTo>
                                  <a:cubicBezTo>
                                    <a:pt x="2302" y="478"/>
                                    <a:pt x="2307" y="484"/>
                                    <a:pt x="2315" y="489"/>
                                  </a:cubicBezTo>
                                  <a:cubicBezTo>
                                    <a:pt x="2324" y="494"/>
                                    <a:pt x="2334" y="496"/>
                                    <a:pt x="2345" y="496"/>
                                  </a:cubicBezTo>
                                  <a:cubicBezTo>
                                    <a:pt x="2356" y="496"/>
                                    <a:pt x="2366" y="494"/>
                                    <a:pt x="2375" y="489"/>
                                  </a:cubicBezTo>
                                  <a:cubicBezTo>
                                    <a:pt x="2383" y="484"/>
                                    <a:pt x="2387" y="478"/>
                                    <a:pt x="2387" y="469"/>
                                  </a:cubicBezTo>
                                  <a:cubicBezTo>
                                    <a:pt x="2387" y="313"/>
                                    <a:pt x="2387" y="313"/>
                                    <a:pt x="2387" y="313"/>
                                  </a:cubicBezTo>
                                  <a:cubicBezTo>
                                    <a:pt x="2387" y="276"/>
                                    <a:pt x="2376" y="245"/>
                                    <a:pt x="2353" y="218"/>
                                  </a:cubicBezTo>
                                  <a:cubicBezTo>
                                    <a:pt x="2331" y="192"/>
                                    <a:pt x="2304" y="179"/>
                                    <a:pt x="2274" y="179"/>
                                  </a:cubicBezTo>
                                  <a:cubicBezTo>
                                    <a:pt x="2253" y="179"/>
                                    <a:pt x="2235" y="184"/>
                                    <a:pt x="2219" y="193"/>
                                  </a:cubicBezTo>
                                  <a:cubicBezTo>
                                    <a:pt x="2204" y="203"/>
                                    <a:pt x="2192" y="215"/>
                                    <a:pt x="2185" y="229"/>
                                  </a:cubicBezTo>
                                  <a:cubicBezTo>
                                    <a:pt x="2185" y="209"/>
                                    <a:pt x="2185" y="209"/>
                                    <a:pt x="2185" y="209"/>
                                  </a:cubicBezTo>
                                  <a:cubicBezTo>
                                    <a:pt x="2185" y="201"/>
                                    <a:pt x="2182" y="195"/>
                                    <a:pt x="2174" y="190"/>
                                  </a:cubicBezTo>
                                  <a:cubicBezTo>
                                    <a:pt x="2167" y="185"/>
                                    <a:pt x="2158" y="183"/>
                                    <a:pt x="2148" y="183"/>
                                  </a:cubicBezTo>
                                  <a:cubicBezTo>
                                    <a:pt x="2135" y="183"/>
                                    <a:pt x="2125" y="185"/>
                                    <a:pt x="2117" y="190"/>
                                  </a:cubicBezTo>
                                  <a:cubicBezTo>
                                    <a:pt x="2109" y="195"/>
                                    <a:pt x="2105" y="201"/>
                                    <a:pt x="2105" y="209"/>
                                  </a:cubicBezTo>
                                  <a:cubicBezTo>
                                    <a:pt x="2105" y="469"/>
                                    <a:pt x="2105" y="469"/>
                                    <a:pt x="2105" y="469"/>
                                  </a:cubicBezTo>
                                  <a:cubicBezTo>
                                    <a:pt x="2105" y="476"/>
                                    <a:pt x="2109" y="483"/>
                                    <a:pt x="2118" y="488"/>
                                  </a:cubicBezTo>
                                  <a:cubicBezTo>
                                    <a:pt x="2126" y="494"/>
                                    <a:pt x="2136" y="496"/>
                                    <a:pt x="2148" y="496"/>
                                  </a:cubicBezTo>
                                  <a:cubicBezTo>
                                    <a:pt x="2159" y="496"/>
                                    <a:pt x="2169" y="494"/>
                                    <a:pt x="2178" y="488"/>
                                  </a:cubicBezTo>
                                  <a:cubicBezTo>
                                    <a:pt x="2186" y="482"/>
                                    <a:pt x="2191" y="476"/>
                                    <a:pt x="2191" y="469"/>
                                  </a:cubicBezTo>
                                  <a:cubicBezTo>
                                    <a:pt x="2191" y="313"/>
                                    <a:pt x="2191" y="313"/>
                                    <a:pt x="2191" y="313"/>
                                  </a:cubicBezTo>
                                  <a:cubicBezTo>
                                    <a:pt x="2191" y="296"/>
                                    <a:pt x="2196" y="281"/>
                                    <a:pt x="2207" y="270"/>
                                  </a:cubicBezTo>
                                  <a:cubicBezTo>
                                    <a:pt x="2218" y="259"/>
                                    <a:pt x="2230" y="254"/>
                                    <a:pt x="2245" y="254"/>
                                  </a:cubicBezTo>
                                  <a:cubicBezTo>
                                    <a:pt x="2260" y="254"/>
                                    <a:pt x="2274" y="260"/>
                                    <a:pt x="2285" y="272"/>
                                  </a:cubicBezTo>
                                  <a:cubicBezTo>
                                    <a:pt x="2297" y="284"/>
                                    <a:pt x="2302" y="298"/>
                                    <a:pt x="2302" y="313"/>
                                  </a:cubicBezTo>
                                  <a:close/>
                                  <a:moveTo>
                                    <a:pt x="2725" y="198"/>
                                  </a:moveTo>
                                  <a:cubicBezTo>
                                    <a:pt x="2709" y="209"/>
                                    <a:pt x="2698" y="218"/>
                                    <a:pt x="2694" y="223"/>
                                  </a:cubicBezTo>
                                  <a:cubicBezTo>
                                    <a:pt x="2709" y="241"/>
                                    <a:pt x="2717" y="263"/>
                                    <a:pt x="2717" y="288"/>
                                  </a:cubicBezTo>
                                  <a:cubicBezTo>
                                    <a:pt x="2717" y="302"/>
                                    <a:pt x="2717" y="302"/>
                                    <a:pt x="2717" y="302"/>
                                  </a:cubicBezTo>
                                  <a:cubicBezTo>
                                    <a:pt x="2717" y="333"/>
                                    <a:pt x="2705" y="360"/>
                                    <a:pt x="2680" y="380"/>
                                  </a:cubicBezTo>
                                  <a:cubicBezTo>
                                    <a:pt x="2656" y="401"/>
                                    <a:pt x="2625" y="412"/>
                                    <a:pt x="2586" y="412"/>
                                  </a:cubicBezTo>
                                  <a:cubicBezTo>
                                    <a:pt x="2570" y="412"/>
                                    <a:pt x="2556" y="410"/>
                                    <a:pt x="2543" y="406"/>
                                  </a:cubicBezTo>
                                  <a:cubicBezTo>
                                    <a:pt x="2538" y="410"/>
                                    <a:pt x="2535" y="415"/>
                                    <a:pt x="2535" y="419"/>
                                  </a:cubicBezTo>
                                  <a:cubicBezTo>
                                    <a:pt x="2535" y="427"/>
                                    <a:pt x="2542" y="432"/>
                                    <a:pt x="2556" y="436"/>
                                  </a:cubicBezTo>
                                  <a:cubicBezTo>
                                    <a:pt x="2570" y="439"/>
                                    <a:pt x="2586" y="442"/>
                                    <a:pt x="2606" y="445"/>
                                  </a:cubicBezTo>
                                  <a:cubicBezTo>
                                    <a:pt x="2625" y="447"/>
                                    <a:pt x="2645" y="451"/>
                                    <a:pt x="2664" y="455"/>
                                  </a:cubicBezTo>
                                  <a:cubicBezTo>
                                    <a:pt x="2684" y="460"/>
                                    <a:pt x="2700" y="469"/>
                                    <a:pt x="2714" y="483"/>
                                  </a:cubicBezTo>
                                  <a:cubicBezTo>
                                    <a:pt x="2727" y="497"/>
                                    <a:pt x="2734" y="516"/>
                                    <a:pt x="2734" y="539"/>
                                  </a:cubicBezTo>
                                  <a:cubicBezTo>
                                    <a:pt x="2734" y="573"/>
                                    <a:pt x="2720" y="599"/>
                                    <a:pt x="2693" y="616"/>
                                  </a:cubicBezTo>
                                  <a:cubicBezTo>
                                    <a:pt x="2665" y="634"/>
                                    <a:pt x="2631" y="642"/>
                                    <a:pt x="2590" y="642"/>
                                  </a:cubicBezTo>
                                  <a:cubicBezTo>
                                    <a:pt x="2549" y="642"/>
                                    <a:pt x="2515" y="634"/>
                                    <a:pt x="2487" y="617"/>
                                  </a:cubicBezTo>
                                  <a:cubicBezTo>
                                    <a:pt x="2458" y="601"/>
                                    <a:pt x="2444" y="578"/>
                                    <a:pt x="2444" y="549"/>
                                  </a:cubicBezTo>
                                  <a:cubicBezTo>
                                    <a:pt x="2444" y="519"/>
                                    <a:pt x="2460" y="496"/>
                                    <a:pt x="2493" y="479"/>
                                  </a:cubicBezTo>
                                  <a:cubicBezTo>
                                    <a:pt x="2474" y="470"/>
                                    <a:pt x="2465" y="456"/>
                                    <a:pt x="2465" y="437"/>
                                  </a:cubicBezTo>
                                  <a:cubicBezTo>
                                    <a:pt x="2465" y="418"/>
                                    <a:pt x="2476" y="400"/>
                                    <a:pt x="2498" y="385"/>
                                  </a:cubicBezTo>
                                  <a:cubicBezTo>
                                    <a:pt x="2471" y="364"/>
                                    <a:pt x="2458" y="336"/>
                                    <a:pt x="2458" y="302"/>
                                  </a:cubicBezTo>
                                  <a:cubicBezTo>
                                    <a:pt x="2458" y="288"/>
                                    <a:pt x="2458" y="288"/>
                                    <a:pt x="2458" y="288"/>
                                  </a:cubicBezTo>
                                  <a:cubicBezTo>
                                    <a:pt x="2458" y="256"/>
                                    <a:pt x="2469" y="229"/>
                                    <a:pt x="2493" y="209"/>
                                  </a:cubicBezTo>
                                  <a:cubicBezTo>
                                    <a:pt x="2517" y="189"/>
                                    <a:pt x="2548" y="179"/>
                                    <a:pt x="2586" y="179"/>
                                  </a:cubicBezTo>
                                  <a:cubicBezTo>
                                    <a:pt x="2615" y="179"/>
                                    <a:pt x="2641" y="185"/>
                                    <a:pt x="2662" y="198"/>
                                  </a:cubicBezTo>
                                  <a:cubicBezTo>
                                    <a:pt x="2675" y="168"/>
                                    <a:pt x="2688" y="153"/>
                                    <a:pt x="2702" y="153"/>
                                  </a:cubicBezTo>
                                  <a:cubicBezTo>
                                    <a:pt x="2712" y="153"/>
                                    <a:pt x="2720" y="156"/>
                                    <a:pt x="2726" y="161"/>
                                  </a:cubicBezTo>
                                  <a:cubicBezTo>
                                    <a:pt x="2733" y="167"/>
                                    <a:pt x="2736" y="173"/>
                                    <a:pt x="2736" y="179"/>
                                  </a:cubicBezTo>
                                  <a:cubicBezTo>
                                    <a:pt x="2736" y="186"/>
                                    <a:pt x="2732" y="193"/>
                                    <a:pt x="2725" y="198"/>
                                  </a:cubicBezTo>
                                  <a:close/>
                                  <a:moveTo>
                                    <a:pt x="2525" y="541"/>
                                  </a:moveTo>
                                  <a:cubicBezTo>
                                    <a:pt x="2525" y="555"/>
                                    <a:pt x="2531" y="567"/>
                                    <a:pt x="2543" y="575"/>
                                  </a:cubicBezTo>
                                  <a:cubicBezTo>
                                    <a:pt x="2556" y="583"/>
                                    <a:pt x="2571" y="588"/>
                                    <a:pt x="2589" y="588"/>
                                  </a:cubicBezTo>
                                  <a:cubicBezTo>
                                    <a:pt x="2607" y="588"/>
                                    <a:pt x="2622" y="583"/>
                                    <a:pt x="2634" y="575"/>
                                  </a:cubicBezTo>
                                  <a:cubicBezTo>
                                    <a:pt x="2646" y="567"/>
                                    <a:pt x="2652" y="555"/>
                                    <a:pt x="2652" y="541"/>
                                  </a:cubicBezTo>
                                  <a:cubicBezTo>
                                    <a:pt x="2652" y="535"/>
                                    <a:pt x="2651" y="530"/>
                                    <a:pt x="2648" y="525"/>
                                  </a:cubicBezTo>
                                  <a:cubicBezTo>
                                    <a:pt x="2646" y="521"/>
                                    <a:pt x="2642" y="517"/>
                                    <a:pt x="2637" y="514"/>
                                  </a:cubicBezTo>
                                  <a:cubicBezTo>
                                    <a:pt x="2631" y="511"/>
                                    <a:pt x="2627" y="508"/>
                                    <a:pt x="2622" y="506"/>
                                  </a:cubicBezTo>
                                  <a:cubicBezTo>
                                    <a:pt x="2618" y="504"/>
                                    <a:pt x="2611" y="502"/>
                                    <a:pt x="2602" y="501"/>
                                  </a:cubicBezTo>
                                  <a:cubicBezTo>
                                    <a:pt x="2593" y="499"/>
                                    <a:pt x="2586" y="498"/>
                                    <a:pt x="2582" y="498"/>
                                  </a:cubicBezTo>
                                  <a:cubicBezTo>
                                    <a:pt x="2578" y="497"/>
                                    <a:pt x="2571" y="496"/>
                                    <a:pt x="2561" y="495"/>
                                  </a:cubicBezTo>
                                  <a:cubicBezTo>
                                    <a:pt x="2537" y="506"/>
                                    <a:pt x="2525" y="521"/>
                                    <a:pt x="2525" y="541"/>
                                  </a:cubicBezTo>
                                  <a:close/>
                                  <a:moveTo>
                                    <a:pt x="2635" y="288"/>
                                  </a:moveTo>
                                  <a:cubicBezTo>
                                    <a:pt x="2635" y="271"/>
                                    <a:pt x="2630" y="258"/>
                                    <a:pt x="2622" y="247"/>
                                  </a:cubicBezTo>
                                  <a:cubicBezTo>
                                    <a:pt x="2613" y="236"/>
                                    <a:pt x="2602" y="230"/>
                                    <a:pt x="2587" y="230"/>
                                  </a:cubicBezTo>
                                  <a:cubicBezTo>
                                    <a:pt x="2572" y="230"/>
                                    <a:pt x="2561" y="236"/>
                                    <a:pt x="2553" y="246"/>
                                  </a:cubicBezTo>
                                  <a:cubicBezTo>
                                    <a:pt x="2544" y="257"/>
                                    <a:pt x="2540" y="271"/>
                                    <a:pt x="2540" y="288"/>
                                  </a:cubicBezTo>
                                  <a:cubicBezTo>
                                    <a:pt x="2540" y="301"/>
                                    <a:pt x="2540" y="301"/>
                                    <a:pt x="2540" y="301"/>
                                  </a:cubicBezTo>
                                  <a:cubicBezTo>
                                    <a:pt x="2540" y="318"/>
                                    <a:pt x="2544" y="332"/>
                                    <a:pt x="2553" y="343"/>
                                  </a:cubicBezTo>
                                  <a:cubicBezTo>
                                    <a:pt x="2561" y="355"/>
                                    <a:pt x="2573" y="360"/>
                                    <a:pt x="2588" y="360"/>
                                  </a:cubicBezTo>
                                  <a:cubicBezTo>
                                    <a:pt x="2602" y="360"/>
                                    <a:pt x="2614" y="355"/>
                                    <a:pt x="2622" y="344"/>
                                  </a:cubicBezTo>
                                  <a:cubicBezTo>
                                    <a:pt x="2630" y="333"/>
                                    <a:pt x="2635" y="319"/>
                                    <a:pt x="2635" y="302"/>
                                  </a:cubicBezTo>
                                  <a:lnTo>
                                    <a:pt x="2635" y="288"/>
                                  </a:lnTo>
                                  <a:close/>
                                  <a:moveTo>
                                    <a:pt x="2975" y="330"/>
                                  </a:moveTo>
                                  <a:cubicBezTo>
                                    <a:pt x="2964" y="324"/>
                                    <a:pt x="2951" y="319"/>
                                    <a:pt x="2938" y="314"/>
                                  </a:cubicBezTo>
                                  <a:cubicBezTo>
                                    <a:pt x="2925" y="310"/>
                                    <a:pt x="2912" y="306"/>
                                    <a:pt x="2900" y="304"/>
                                  </a:cubicBezTo>
                                  <a:cubicBezTo>
                                    <a:pt x="2889" y="301"/>
                                    <a:pt x="2879" y="298"/>
                                    <a:pt x="2871" y="293"/>
                                  </a:cubicBezTo>
                                  <a:cubicBezTo>
                                    <a:pt x="2863" y="288"/>
                                    <a:pt x="2859" y="282"/>
                                    <a:pt x="2859" y="275"/>
                                  </a:cubicBezTo>
                                  <a:cubicBezTo>
                                    <a:pt x="2859" y="268"/>
                                    <a:pt x="2863" y="261"/>
                                    <a:pt x="2871" y="255"/>
                                  </a:cubicBezTo>
                                  <a:cubicBezTo>
                                    <a:pt x="2879" y="249"/>
                                    <a:pt x="2890" y="246"/>
                                    <a:pt x="2905" y="246"/>
                                  </a:cubicBezTo>
                                  <a:cubicBezTo>
                                    <a:pt x="2919" y="246"/>
                                    <a:pt x="2934" y="249"/>
                                    <a:pt x="2949" y="254"/>
                                  </a:cubicBezTo>
                                  <a:cubicBezTo>
                                    <a:pt x="2965" y="260"/>
                                    <a:pt x="2975" y="263"/>
                                    <a:pt x="2978" y="263"/>
                                  </a:cubicBezTo>
                                  <a:cubicBezTo>
                                    <a:pt x="2987" y="263"/>
                                    <a:pt x="2994" y="258"/>
                                    <a:pt x="3000" y="248"/>
                                  </a:cubicBezTo>
                                  <a:cubicBezTo>
                                    <a:pt x="3006" y="238"/>
                                    <a:pt x="3009" y="229"/>
                                    <a:pt x="3009" y="222"/>
                                  </a:cubicBezTo>
                                  <a:cubicBezTo>
                                    <a:pt x="3009" y="210"/>
                                    <a:pt x="2998" y="200"/>
                                    <a:pt x="2977" y="191"/>
                                  </a:cubicBezTo>
                                  <a:cubicBezTo>
                                    <a:pt x="2956" y="183"/>
                                    <a:pt x="2931" y="179"/>
                                    <a:pt x="2904" y="179"/>
                                  </a:cubicBezTo>
                                  <a:cubicBezTo>
                                    <a:pt x="2863" y="179"/>
                                    <a:pt x="2833" y="189"/>
                                    <a:pt x="2814" y="208"/>
                                  </a:cubicBezTo>
                                  <a:cubicBezTo>
                                    <a:pt x="2795" y="228"/>
                                    <a:pt x="2786" y="251"/>
                                    <a:pt x="2786" y="279"/>
                                  </a:cubicBezTo>
                                  <a:cubicBezTo>
                                    <a:pt x="2786" y="299"/>
                                    <a:pt x="2791" y="315"/>
                                    <a:pt x="2802" y="327"/>
                                  </a:cubicBezTo>
                                  <a:cubicBezTo>
                                    <a:pt x="2813" y="340"/>
                                    <a:pt x="2826" y="349"/>
                                    <a:pt x="2841" y="354"/>
                                  </a:cubicBezTo>
                                  <a:cubicBezTo>
                                    <a:pt x="2857" y="360"/>
                                    <a:pt x="2872" y="364"/>
                                    <a:pt x="2887" y="368"/>
                                  </a:cubicBezTo>
                                  <a:cubicBezTo>
                                    <a:pt x="2902" y="372"/>
                                    <a:pt x="2915" y="377"/>
                                    <a:pt x="2926" y="383"/>
                                  </a:cubicBezTo>
                                  <a:cubicBezTo>
                                    <a:pt x="2937" y="389"/>
                                    <a:pt x="2942" y="397"/>
                                    <a:pt x="2942" y="407"/>
                                  </a:cubicBezTo>
                                  <a:cubicBezTo>
                                    <a:pt x="2942" y="426"/>
                                    <a:pt x="2926" y="435"/>
                                    <a:pt x="2894" y="435"/>
                                  </a:cubicBezTo>
                                  <a:cubicBezTo>
                                    <a:pt x="2877" y="435"/>
                                    <a:pt x="2863" y="433"/>
                                    <a:pt x="2851" y="428"/>
                                  </a:cubicBezTo>
                                  <a:cubicBezTo>
                                    <a:pt x="2839" y="423"/>
                                    <a:pt x="2829" y="419"/>
                                    <a:pt x="2822" y="415"/>
                                  </a:cubicBezTo>
                                  <a:cubicBezTo>
                                    <a:pt x="2814" y="410"/>
                                    <a:pt x="2808" y="408"/>
                                    <a:pt x="2803" y="408"/>
                                  </a:cubicBezTo>
                                  <a:cubicBezTo>
                                    <a:pt x="2796" y="408"/>
                                    <a:pt x="2789" y="412"/>
                                    <a:pt x="2783" y="421"/>
                                  </a:cubicBezTo>
                                  <a:cubicBezTo>
                                    <a:pt x="2777" y="429"/>
                                    <a:pt x="2775" y="438"/>
                                    <a:pt x="2775" y="446"/>
                                  </a:cubicBezTo>
                                  <a:cubicBezTo>
                                    <a:pt x="2775" y="461"/>
                                    <a:pt x="2786" y="474"/>
                                    <a:pt x="2810" y="485"/>
                                  </a:cubicBezTo>
                                  <a:cubicBezTo>
                                    <a:pt x="2833" y="497"/>
                                    <a:pt x="2861" y="502"/>
                                    <a:pt x="2894" y="502"/>
                                  </a:cubicBezTo>
                                  <a:cubicBezTo>
                                    <a:pt x="2932" y="502"/>
                                    <a:pt x="2962" y="494"/>
                                    <a:pt x="2984" y="476"/>
                                  </a:cubicBezTo>
                                  <a:cubicBezTo>
                                    <a:pt x="3005" y="459"/>
                                    <a:pt x="3016" y="435"/>
                                    <a:pt x="3016" y="404"/>
                                  </a:cubicBezTo>
                                  <a:cubicBezTo>
                                    <a:pt x="3016" y="386"/>
                                    <a:pt x="3012" y="371"/>
                                    <a:pt x="3004" y="358"/>
                                  </a:cubicBezTo>
                                  <a:cubicBezTo>
                                    <a:pt x="2996" y="346"/>
                                    <a:pt x="2987" y="336"/>
                                    <a:pt x="2975" y="330"/>
                                  </a:cubicBezTo>
                                  <a:close/>
                                  <a:moveTo>
                                    <a:pt x="3361" y="27"/>
                                  </a:moveTo>
                                  <a:cubicBezTo>
                                    <a:pt x="3361" y="469"/>
                                    <a:pt x="3361" y="469"/>
                                    <a:pt x="3361" y="469"/>
                                  </a:cubicBezTo>
                                  <a:cubicBezTo>
                                    <a:pt x="3361" y="476"/>
                                    <a:pt x="3357" y="483"/>
                                    <a:pt x="3349" y="488"/>
                                  </a:cubicBezTo>
                                  <a:cubicBezTo>
                                    <a:pt x="3341" y="494"/>
                                    <a:pt x="3331" y="496"/>
                                    <a:pt x="3319" y="496"/>
                                  </a:cubicBezTo>
                                  <a:cubicBezTo>
                                    <a:pt x="3309" y="496"/>
                                    <a:pt x="3300" y="494"/>
                                    <a:pt x="3292" y="488"/>
                                  </a:cubicBezTo>
                                  <a:cubicBezTo>
                                    <a:pt x="3284" y="482"/>
                                    <a:pt x="3281" y="476"/>
                                    <a:pt x="3281" y="469"/>
                                  </a:cubicBezTo>
                                  <a:cubicBezTo>
                                    <a:pt x="3281" y="450"/>
                                    <a:pt x="3281" y="450"/>
                                    <a:pt x="3281" y="450"/>
                                  </a:cubicBezTo>
                                  <a:cubicBezTo>
                                    <a:pt x="3274" y="464"/>
                                    <a:pt x="3262" y="476"/>
                                    <a:pt x="3245" y="487"/>
                                  </a:cubicBezTo>
                                  <a:cubicBezTo>
                                    <a:pt x="3228" y="497"/>
                                    <a:pt x="3209" y="502"/>
                                    <a:pt x="3189" y="502"/>
                                  </a:cubicBezTo>
                                  <a:cubicBezTo>
                                    <a:pt x="3158" y="502"/>
                                    <a:pt x="3132" y="489"/>
                                    <a:pt x="3108" y="461"/>
                                  </a:cubicBezTo>
                                  <a:cubicBezTo>
                                    <a:pt x="3085" y="434"/>
                                    <a:pt x="3073" y="403"/>
                                    <a:pt x="3073" y="367"/>
                                  </a:cubicBezTo>
                                  <a:cubicBezTo>
                                    <a:pt x="3073" y="313"/>
                                    <a:pt x="3073" y="313"/>
                                    <a:pt x="3073" y="313"/>
                                  </a:cubicBezTo>
                                  <a:cubicBezTo>
                                    <a:pt x="3073" y="276"/>
                                    <a:pt x="3085" y="245"/>
                                    <a:pt x="3108" y="218"/>
                                  </a:cubicBezTo>
                                  <a:cubicBezTo>
                                    <a:pt x="3131" y="192"/>
                                    <a:pt x="3159" y="179"/>
                                    <a:pt x="3191" y="179"/>
                                  </a:cubicBezTo>
                                  <a:cubicBezTo>
                                    <a:pt x="3210" y="179"/>
                                    <a:pt x="3227" y="184"/>
                                    <a:pt x="3242" y="193"/>
                                  </a:cubicBezTo>
                                  <a:cubicBezTo>
                                    <a:pt x="3257" y="203"/>
                                    <a:pt x="3268" y="215"/>
                                    <a:pt x="3276" y="229"/>
                                  </a:cubicBezTo>
                                  <a:cubicBezTo>
                                    <a:pt x="3276" y="27"/>
                                    <a:pt x="3276" y="27"/>
                                    <a:pt x="3276" y="27"/>
                                  </a:cubicBezTo>
                                  <a:cubicBezTo>
                                    <a:pt x="3276" y="19"/>
                                    <a:pt x="3280" y="12"/>
                                    <a:pt x="3288" y="8"/>
                                  </a:cubicBezTo>
                                  <a:cubicBezTo>
                                    <a:pt x="3296" y="3"/>
                                    <a:pt x="3307" y="0"/>
                                    <a:pt x="3319" y="0"/>
                                  </a:cubicBezTo>
                                  <a:cubicBezTo>
                                    <a:pt x="3331" y="0"/>
                                    <a:pt x="3341" y="3"/>
                                    <a:pt x="3349" y="8"/>
                                  </a:cubicBezTo>
                                  <a:cubicBezTo>
                                    <a:pt x="3357" y="12"/>
                                    <a:pt x="3361" y="19"/>
                                    <a:pt x="3361" y="27"/>
                                  </a:cubicBezTo>
                                  <a:close/>
                                  <a:moveTo>
                                    <a:pt x="3276" y="313"/>
                                  </a:moveTo>
                                  <a:cubicBezTo>
                                    <a:pt x="3276" y="296"/>
                                    <a:pt x="3270" y="281"/>
                                    <a:pt x="3258" y="270"/>
                                  </a:cubicBezTo>
                                  <a:cubicBezTo>
                                    <a:pt x="3246" y="259"/>
                                    <a:pt x="3232" y="254"/>
                                    <a:pt x="3217" y="254"/>
                                  </a:cubicBezTo>
                                  <a:cubicBezTo>
                                    <a:pt x="3201" y="254"/>
                                    <a:pt x="3187" y="260"/>
                                    <a:pt x="3176" y="272"/>
                                  </a:cubicBezTo>
                                  <a:cubicBezTo>
                                    <a:pt x="3164" y="284"/>
                                    <a:pt x="3158" y="298"/>
                                    <a:pt x="3158" y="313"/>
                                  </a:cubicBezTo>
                                  <a:cubicBezTo>
                                    <a:pt x="3158" y="367"/>
                                    <a:pt x="3158" y="367"/>
                                    <a:pt x="3158" y="367"/>
                                  </a:cubicBezTo>
                                  <a:cubicBezTo>
                                    <a:pt x="3158" y="382"/>
                                    <a:pt x="3164" y="396"/>
                                    <a:pt x="3176" y="408"/>
                                  </a:cubicBezTo>
                                  <a:cubicBezTo>
                                    <a:pt x="3187" y="421"/>
                                    <a:pt x="3201" y="427"/>
                                    <a:pt x="3216" y="427"/>
                                  </a:cubicBezTo>
                                  <a:cubicBezTo>
                                    <a:pt x="3231" y="427"/>
                                    <a:pt x="3245" y="421"/>
                                    <a:pt x="3258" y="409"/>
                                  </a:cubicBezTo>
                                  <a:cubicBezTo>
                                    <a:pt x="3270" y="397"/>
                                    <a:pt x="3276" y="387"/>
                                    <a:pt x="3276" y="379"/>
                                  </a:cubicBezTo>
                                  <a:lnTo>
                                    <a:pt x="3276" y="313"/>
                                  </a:lnTo>
                                  <a:close/>
                                  <a:moveTo>
                                    <a:pt x="3489" y="37"/>
                                  </a:moveTo>
                                  <a:cubicBezTo>
                                    <a:pt x="3475" y="37"/>
                                    <a:pt x="3463" y="41"/>
                                    <a:pt x="3454" y="48"/>
                                  </a:cubicBezTo>
                                  <a:cubicBezTo>
                                    <a:pt x="3445" y="56"/>
                                    <a:pt x="3440" y="65"/>
                                    <a:pt x="3440" y="75"/>
                                  </a:cubicBezTo>
                                  <a:cubicBezTo>
                                    <a:pt x="3440" y="85"/>
                                    <a:pt x="3445" y="94"/>
                                    <a:pt x="3454" y="101"/>
                                  </a:cubicBezTo>
                                  <a:cubicBezTo>
                                    <a:pt x="3463" y="109"/>
                                    <a:pt x="3475" y="113"/>
                                    <a:pt x="3489" y="113"/>
                                  </a:cubicBezTo>
                                  <a:cubicBezTo>
                                    <a:pt x="3501" y="113"/>
                                    <a:pt x="3511" y="109"/>
                                    <a:pt x="3520" y="101"/>
                                  </a:cubicBezTo>
                                  <a:cubicBezTo>
                                    <a:pt x="3529" y="94"/>
                                    <a:pt x="3533" y="85"/>
                                    <a:pt x="3533" y="75"/>
                                  </a:cubicBezTo>
                                  <a:cubicBezTo>
                                    <a:pt x="3533" y="65"/>
                                    <a:pt x="3529" y="56"/>
                                    <a:pt x="3520" y="48"/>
                                  </a:cubicBezTo>
                                  <a:cubicBezTo>
                                    <a:pt x="3511" y="41"/>
                                    <a:pt x="3501" y="37"/>
                                    <a:pt x="3489" y="37"/>
                                  </a:cubicBezTo>
                                  <a:close/>
                                  <a:moveTo>
                                    <a:pt x="3518" y="190"/>
                                  </a:moveTo>
                                  <a:cubicBezTo>
                                    <a:pt x="3510" y="185"/>
                                    <a:pt x="3500" y="183"/>
                                    <a:pt x="3488" y="183"/>
                                  </a:cubicBezTo>
                                  <a:cubicBezTo>
                                    <a:pt x="3477" y="183"/>
                                    <a:pt x="3467" y="185"/>
                                    <a:pt x="3459" y="190"/>
                                  </a:cubicBezTo>
                                  <a:cubicBezTo>
                                    <a:pt x="3452" y="195"/>
                                    <a:pt x="3448" y="201"/>
                                    <a:pt x="3448" y="209"/>
                                  </a:cubicBezTo>
                                  <a:cubicBezTo>
                                    <a:pt x="3448" y="469"/>
                                    <a:pt x="3448" y="469"/>
                                    <a:pt x="3448" y="469"/>
                                  </a:cubicBezTo>
                                  <a:cubicBezTo>
                                    <a:pt x="3448" y="476"/>
                                    <a:pt x="3452" y="483"/>
                                    <a:pt x="3460" y="488"/>
                                  </a:cubicBezTo>
                                  <a:cubicBezTo>
                                    <a:pt x="3467" y="494"/>
                                    <a:pt x="3477" y="496"/>
                                    <a:pt x="3488" y="496"/>
                                  </a:cubicBezTo>
                                  <a:cubicBezTo>
                                    <a:pt x="3499" y="496"/>
                                    <a:pt x="3509" y="494"/>
                                    <a:pt x="3517" y="488"/>
                                  </a:cubicBezTo>
                                  <a:cubicBezTo>
                                    <a:pt x="3526" y="482"/>
                                    <a:pt x="3530" y="476"/>
                                    <a:pt x="3530" y="469"/>
                                  </a:cubicBezTo>
                                  <a:cubicBezTo>
                                    <a:pt x="3530" y="209"/>
                                    <a:pt x="3530" y="209"/>
                                    <a:pt x="3530" y="209"/>
                                  </a:cubicBezTo>
                                  <a:cubicBezTo>
                                    <a:pt x="3530" y="201"/>
                                    <a:pt x="3526" y="195"/>
                                    <a:pt x="3518" y="190"/>
                                  </a:cubicBezTo>
                                  <a:close/>
                                  <a:moveTo>
                                    <a:pt x="3686" y="362"/>
                                  </a:moveTo>
                                  <a:cubicBezTo>
                                    <a:pt x="3686" y="372"/>
                                    <a:pt x="3686" y="372"/>
                                    <a:pt x="3686" y="372"/>
                                  </a:cubicBezTo>
                                  <a:cubicBezTo>
                                    <a:pt x="3686" y="391"/>
                                    <a:pt x="3693" y="406"/>
                                    <a:pt x="3707" y="417"/>
                                  </a:cubicBezTo>
                                  <a:cubicBezTo>
                                    <a:pt x="3721" y="429"/>
                                    <a:pt x="3740" y="435"/>
                                    <a:pt x="3763" y="435"/>
                                  </a:cubicBezTo>
                                  <a:cubicBezTo>
                                    <a:pt x="3780" y="435"/>
                                    <a:pt x="3796" y="431"/>
                                    <a:pt x="3813" y="422"/>
                                  </a:cubicBezTo>
                                  <a:cubicBezTo>
                                    <a:pt x="3829" y="414"/>
                                    <a:pt x="3839" y="410"/>
                                    <a:pt x="3844" y="410"/>
                                  </a:cubicBezTo>
                                  <a:cubicBezTo>
                                    <a:pt x="3853" y="410"/>
                                    <a:pt x="3861" y="414"/>
                                    <a:pt x="3867" y="423"/>
                                  </a:cubicBezTo>
                                  <a:cubicBezTo>
                                    <a:pt x="3874" y="431"/>
                                    <a:pt x="3877" y="440"/>
                                    <a:pt x="3877" y="448"/>
                                  </a:cubicBezTo>
                                  <a:cubicBezTo>
                                    <a:pt x="3877" y="460"/>
                                    <a:pt x="3865" y="472"/>
                                    <a:pt x="3843" y="484"/>
                                  </a:cubicBezTo>
                                  <a:cubicBezTo>
                                    <a:pt x="3821" y="496"/>
                                    <a:pt x="3793" y="502"/>
                                    <a:pt x="3760" y="502"/>
                                  </a:cubicBezTo>
                                  <a:cubicBezTo>
                                    <a:pt x="3713" y="502"/>
                                    <a:pt x="3675" y="490"/>
                                    <a:pt x="3645" y="465"/>
                                  </a:cubicBezTo>
                                  <a:cubicBezTo>
                                    <a:pt x="3615" y="440"/>
                                    <a:pt x="3600" y="407"/>
                                    <a:pt x="3600" y="367"/>
                                  </a:cubicBezTo>
                                  <a:cubicBezTo>
                                    <a:pt x="3600" y="311"/>
                                    <a:pt x="3600" y="311"/>
                                    <a:pt x="3600" y="311"/>
                                  </a:cubicBezTo>
                                  <a:cubicBezTo>
                                    <a:pt x="3600" y="275"/>
                                    <a:pt x="3615" y="244"/>
                                    <a:pt x="3643" y="218"/>
                                  </a:cubicBezTo>
                                  <a:cubicBezTo>
                                    <a:pt x="3671" y="192"/>
                                    <a:pt x="3705" y="179"/>
                                    <a:pt x="3745" y="179"/>
                                  </a:cubicBezTo>
                                  <a:cubicBezTo>
                                    <a:pt x="3783" y="179"/>
                                    <a:pt x="3815" y="190"/>
                                    <a:pt x="3841" y="214"/>
                                  </a:cubicBezTo>
                                  <a:cubicBezTo>
                                    <a:pt x="3868" y="238"/>
                                    <a:pt x="3881" y="268"/>
                                    <a:pt x="3881" y="303"/>
                                  </a:cubicBezTo>
                                  <a:cubicBezTo>
                                    <a:pt x="3881" y="317"/>
                                    <a:pt x="3880" y="327"/>
                                    <a:pt x="3876" y="336"/>
                                  </a:cubicBezTo>
                                  <a:cubicBezTo>
                                    <a:pt x="3873" y="344"/>
                                    <a:pt x="3868" y="350"/>
                                    <a:pt x="3861" y="354"/>
                                  </a:cubicBezTo>
                                  <a:cubicBezTo>
                                    <a:pt x="3854" y="357"/>
                                    <a:pt x="3848" y="359"/>
                                    <a:pt x="3842" y="360"/>
                                  </a:cubicBezTo>
                                  <a:cubicBezTo>
                                    <a:pt x="3837" y="361"/>
                                    <a:pt x="3829" y="362"/>
                                    <a:pt x="3820" y="362"/>
                                  </a:cubicBezTo>
                                  <a:lnTo>
                                    <a:pt x="3686" y="362"/>
                                  </a:lnTo>
                                  <a:close/>
                                  <a:moveTo>
                                    <a:pt x="3686" y="311"/>
                                  </a:moveTo>
                                  <a:cubicBezTo>
                                    <a:pt x="3782" y="311"/>
                                    <a:pt x="3782" y="311"/>
                                    <a:pt x="3782" y="311"/>
                                  </a:cubicBezTo>
                                  <a:cubicBezTo>
                                    <a:pt x="3789" y="311"/>
                                    <a:pt x="3794" y="310"/>
                                    <a:pt x="3797" y="308"/>
                                  </a:cubicBezTo>
                                  <a:cubicBezTo>
                                    <a:pt x="3800" y="306"/>
                                    <a:pt x="3801" y="301"/>
                                    <a:pt x="3801" y="295"/>
                                  </a:cubicBezTo>
                                  <a:cubicBezTo>
                                    <a:pt x="3801" y="280"/>
                                    <a:pt x="3796" y="269"/>
                                    <a:pt x="3784" y="260"/>
                                  </a:cubicBezTo>
                                  <a:cubicBezTo>
                                    <a:pt x="3773" y="251"/>
                                    <a:pt x="3759" y="246"/>
                                    <a:pt x="3743" y="246"/>
                                  </a:cubicBezTo>
                                  <a:cubicBezTo>
                                    <a:pt x="3728" y="246"/>
                                    <a:pt x="3714" y="250"/>
                                    <a:pt x="3703" y="259"/>
                                  </a:cubicBezTo>
                                  <a:cubicBezTo>
                                    <a:pt x="3691" y="268"/>
                                    <a:pt x="3686" y="280"/>
                                    <a:pt x="3686" y="294"/>
                                  </a:cubicBezTo>
                                  <a:lnTo>
                                    <a:pt x="3686" y="311"/>
                                  </a:lnTo>
                                  <a:close/>
                                  <a:moveTo>
                                    <a:pt x="4117" y="179"/>
                                  </a:moveTo>
                                  <a:cubicBezTo>
                                    <a:pt x="4096" y="179"/>
                                    <a:pt x="4078" y="184"/>
                                    <a:pt x="4063" y="193"/>
                                  </a:cubicBezTo>
                                  <a:cubicBezTo>
                                    <a:pt x="4047" y="203"/>
                                    <a:pt x="4036" y="215"/>
                                    <a:pt x="4029" y="229"/>
                                  </a:cubicBezTo>
                                  <a:cubicBezTo>
                                    <a:pt x="4029" y="209"/>
                                    <a:pt x="4029" y="209"/>
                                    <a:pt x="4029" y="209"/>
                                  </a:cubicBezTo>
                                  <a:cubicBezTo>
                                    <a:pt x="4029" y="201"/>
                                    <a:pt x="4025" y="195"/>
                                    <a:pt x="4018" y="190"/>
                                  </a:cubicBezTo>
                                  <a:cubicBezTo>
                                    <a:pt x="4010" y="185"/>
                                    <a:pt x="4001" y="183"/>
                                    <a:pt x="3991" y="183"/>
                                  </a:cubicBezTo>
                                  <a:cubicBezTo>
                                    <a:pt x="3978" y="183"/>
                                    <a:pt x="3968" y="185"/>
                                    <a:pt x="3960" y="190"/>
                                  </a:cubicBezTo>
                                  <a:cubicBezTo>
                                    <a:pt x="3952" y="195"/>
                                    <a:pt x="3949" y="201"/>
                                    <a:pt x="3949" y="209"/>
                                  </a:cubicBezTo>
                                  <a:cubicBezTo>
                                    <a:pt x="3949" y="469"/>
                                    <a:pt x="3949" y="469"/>
                                    <a:pt x="3949" y="469"/>
                                  </a:cubicBezTo>
                                  <a:cubicBezTo>
                                    <a:pt x="3949" y="476"/>
                                    <a:pt x="3953" y="483"/>
                                    <a:pt x="3961" y="488"/>
                                  </a:cubicBezTo>
                                  <a:cubicBezTo>
                                    <a:pt x="3969" y="494"/>
                                    <a:pt x="3979" y="496"/>
                                    <a:pt x="3991" y="496"/>
                                  </a:cubicBezTo>
                                  <a:cubicBezTo>
                                    <a:pt x="4002" y="496"/>
                                    <a:pt x="4012" y="494"/>
                                    <a:pt x="4021" y="488"/>
                                  </a:cubicBezTo>
                                  <a:cubicBezTo>
                                    <a:pt x="4030" y="482"/>
                                    <a:pt x="4034" y="476"/>
                                    <a:pt x="4034" y="469"/>
                                  </a:cubicBezTo>
                                  <a:cubicBezTo>
                                    <a:pt x="4034" y="313"/>
                                    <a:pt x="4034" y="313"/>
                                    <a:pt x="4034" y="313"/>
                                  </a:cubicBezTo>
                                  <a:cubicBezTo>
                                    <a:pt x="4034" y="296"/>
                                    <a:pt x="4039" y="281"/>
                                    <a:pt x="4050" y="270"/>
                                  </a:cubicBezTo>
                                  <a:cubicBezTo>
                                    <a:pt x="4061" y="259"/>
                                    <a:pt x="4073" y="254"/>
                                    <a:pt x="4088" y="254"/>
                                  </a:cubicBezTo>
                                  <a:cubicBezTo>
                                    <a:pt x="4103" y="254"/>
                                    <a:pt x="4117" y="260"/>
                                    <a:pt x="4128" y="272"/>
                                  </a:cubicBezTo>
                                  <a:cubicBezTo>
                                    <a:pt x="4140" y="284"/>
                                    <a:pt x="4146" y="298"/>
                                    <a:pt x="4146" y="313"/>
                                  </a:cubicBezTo>
                                  <a:cubicBezTo>
                                    <a:pt x="4146" y="469"/>
                                    <a:pt x="4146" y="469"/>
                                    <a:pt x="4146" y="469"/>
                                  </a:cubicBezTo>
                                  <a:cubicBezTo>
                                    <a:pt x="4146" y="478"/>
                                    <a:pt x="4150" y="484"/>
                                    <a:pt x="4158" y="489"/>
                                  </a:cubicBezTo>
                                  <a:cubicBezTo>
                                    <a:pt x="4167" y="494"/>
                                    <a:pt x="4177" y="496"/>
                                    <a:pt x="4188" y="496"/>
                                  </a:cubicBezTo>
                                  <a:cubicBezTo>
                                    <a:pt x="4199" y="496"/>
                                    <a:pt x="4209" y="494"/>
                                    <a:pt x="4218" y="489"/>
                                  </a:cubicBezTo>
                                  <a:cubicBezTo>
                                    <a:pt x="4226" y="484"/>
                                    <a:pt x="4231" y="478"/>
                                    <a:pt x="4231" y="469"/>
                                  </a:cubicBezTo>
                                  <a:cubicBezTo>
                                    <a:pt x="4231" y="313"/>
                                    <a:pt x="4231" y="313"/>
                                    <a:pt x="4231" y="313"/>
                                  </a:cubicBezTo>
                                  <a:cubicBezTo>
                                    <a:pt x="4231" y="276"/>
                                    <a:pt x="4219" y="245"/>
                                    <a:pt x="4197" y="218"/>
                                  </a:cubicBezTo>
                                  <a:cubicBezTo>
                                    <a:pt x="4174" y="192"/>
                                    <a:pt x="4147" y="179"/>
                                    <a:pt x="4117" y="179"/>
                                  </a:cubicBezTo>
                                  <a:close/>
                                  <a:moveTo>
                                    <a:pt x="4491" y="330"/>
                                  </a:moveTo>
                                  <a:cubicBezTo>
                                    <a:pt x="4480" y="324"/>
                                    <a:pt x="4468" y="319"/>
                                    <a:pt x="4454" y="314"/>
                                  </a:cubicBezTo>
                                  <a:cubicBezTo>
                                    <a:pt x="4441" y="310"/>
                                    <a:pt x="4428" y="306"/>
                                    <a:pt x="4417" y="304"/>
                                  </a:cubicBezTo>
                                  <a:cubicBezTo>
                                    <a:pt x="4405" y="301"/>
                                    <a:pt x="4395" y="298"/>
                                    <a:pt x="4387" y="293"/>
                                  </a:cubicBezTo>
                                  <a:cubicBezTo>
                                    <a:pt x="4379" y="288"/>
                                    <a:pt x="4375" y="282"/>
                                    <a:pt x="4375" y="275"/>
                                  </a:cubicBezTo>
                                  <a:cubicBezTo>
                                    <a:pt x="4375" y="268"/>
                                    <a:pt x="4379" y="261"/>
                                    <a:pt x="4387" y="255"/>
                                  </a:cubicBezTo>
                                  <a:cubicBezTo>
                                    <a:pt x="4395" y="249"/>
                                    <a:pt x="4407" y="246"/>
                                    <a:pt x="4422" y="246"/>
                                  </a:cubicBezTo>
                                  <a:cubicBezTo>
                                    <a:pt x="4435" y="246"/>
                                    <a:pt x="4450" y="249"/>
                                    <a:pt x="4466" y="254"/>
                                  </a:cubicBezTo>
                                  <a:cubicBezTo>
                                    <a:pt x="4481" y="260"/>
                                    <a:pt x="4491" y="263"/>
                                    <a:pt x="4494" y="263"/>
                                  </a:cubicBezTo>
                                  <a:cubicBezTo>
                                    <a:pt x="4503" y="263"/>
                                    <a:pt x="4510" y="258"/>
                                    <a:pt x="4516" y="248"/>
                                  </a:cubicBezTo>
                                  <a:cubicBezTo>
                                    <a:pt x="4522" y="238"/>
                                    <a:pt x="4525" y="229"/>
                                    <a:pt x="4525" y="222"/>
                                  </a:cubicBezTo>
                                  <a:cubicBezTo>
                                    <a:pt x="4525" y="210"/>
                                    <a:pt x="4515" y="200"/>
                                    <a:pt x="4493" y="191"/>
                                  </a:cubicBezTo>
                                  <a:cubicBezTo>
                                    <a:pt x="4472" y="183"/>
                                    <a:pt x="4448" y="179"/>
                                    <a:pt x="4420" y="179"/>
                                  </a:cubicBezTo>
                                  <a:cubicBezTo>
                                    <a:pt x="4379" y="179"/>
                                    <a:pt x="4349" y="189"/>
                                    <a:pt x="4330" y="208"/>
                                  </a:cubicBezTo>
                                  <a:cubicBezTo>
                                    <a:pt x="4312" y="228"/>
                                    <a:pt x="4302" y="251"/>
                                    <a:pt x="4302" y="279"/>
                                  </a:cubicBezTo>
                                  <a:cubicBezTo>
                                    <a:pt x="4302" y="299"/>
                                    <a:pt x="4307" y="315"/>
                                    <a:pt x="4318" y="327"/>
                                  </a:cubicBezTo>
                                  <a:cubicBezTo>
                                    <a:pt x="4329" y="340"/>
                                    <a:pt x="4342" y="349"/>
                                    <a:pt x="4358" y="354"/>
                                  </a:cubicBezTo>
                                  <a:cubicBezTo>
                                    <a:pt x="4373" y="360"/>
                                    <a:pt x="4388" y="364"/>
                                    <a:pt x="4403" y="368"/>
                                  </a:cubicBezTo>
                                  <a:cubicBezTo>
                                    <a:pt x="4419" y="372"/>
                                    <a:pt x="4432" y="377"/>
                                    <a:pt x="4442" y="383"/>
                                  </a:cubicBezTo>
                                  <a:cubicBezTo>
                                    <a:pt x="4453" y="389"/>
                                    <a:pt x="4459" y="397"/>
                                    <a:pt x="4459" y="407"/>
                                  </a:cubicBezTo>
                                  <a:cubicBezTo>
                                    <a:pt x="4459" y="426"/>
                                    <a:pt x="4442" y="435"/>
                                    <a:pt x="4410" y="435"/>
                                  </a:cubicBezTo>
                                  <a:cubicBezTo>
                                    <a:pt x="4393" y="435"/>
                                    <a:pt x="4379" y="433"/>
                                    <a:pt x="4367" y="428"/>
                                  </a:cubicBezTo>
                                  <a:cubicBezTo>
                                    <a:pt x="4355" y="423"/>
                                    <a:pt x="4345" y="419"/>
                                    <a:pt x="4338" y="415"/>
                                  </a:cubicBezTo>
                                  <a:cubicBezTo>
                                    <a:pt x="4331" y="410"/>
                                    <a:pt x="4324" y="408"/>
                                    <a:pt x="4320" y="408"/>
                                  </a:cubicBezTo>
                                  <a:cubicBezTo>
                                    <a:pt x="4312" y="408"/>
                                    <a:pt x="4305" y="412"/>
                                    <a:pt x="4299" y="421"/>
                                  </a:cubicBezTo>
                                  <a:cubicBezTo>
                                    <a:pt x="4294" y="429"/>
                                    <a:pt x="4291" y="438"/>
                                    <a:pt x="4291" y="446"/>
                                  </a:cubicBezTo>
                                  <a:cubicBezTo>
                                    <a:pt x="4291" y="461"/>
                                    <a:pt x="4302" y="474"/>
                                    <a:pt x="4326" y="485"/>
                                  </a:cubicBezTo>
                                  <a:cubicBezTo>
                                    <a:pt x="4349" y="497"/>
                                    <a:pt x="4377" y="502"/>
                                    <a:pt x="4410" y="502"/>
                                  </a:cubicBezTo>
                                  <a:cubicBezTo>
                                    <a:pt x="4449" y="502"/>
                                    <a:pt x="4479" y="494"/>
                                    <a:pt x="4500" y="476"/>
                                  </a:cubicBezTo>
                                  <a:cubicBezTo>
                                    <a:pt x="4521" y="459"/>
                                    <a:pt x="4532" y="435"/>
                                    <a:pt x="4532" y="404"/>
                                  </a:cubicBezTo>
                                  <a:cubicBezTo>
                                    <a:pt x="4532" y="386"/>
                                    <a:pt x="4528" y="371"/>
                                    <a:pt x="4520" y="358"/>
                                  </a:cubicBezTo>
                                  <a:cubicBezTo>
                                    <a:pt x="4513" y="346"/>
                                    <a:pt x="4503" y="336"/>
                                    <a:pt x="4491" y="330"/>
                                  </a:cubicBezTo>
                                  <a:close/>
                                  <a:moveTo>
                                    <a:pt x="4748" y="421"/>
                                  </a:moveTo>
                                  <a:cubicBezTo>
                                    <a:pt x="4722" y="421"/>
                                    <a:pt x="4722" y="421"/>
                                    <a:pt x="4722" y="421"/>
                                  </a:cubicBezTo>
                                  <a:cubicBezTo>
                                    <a:pt x="4709" y="421"/>
                                    <a:pt x="4699" y="419"/>
                                    <a:pt x="4693" y="414"/>
                                  </a:cubicBezTo>
                                  <a:cubicBezTo>
                                    <a:pt x="4688" y="409"/>
                                    <a:pt x="4685" y="400"/>
                                    <a:pt x="4685" y="388"/>
                                  </a:cubicBezTo>
                                  <a:cubicBezTo>
                                    <a:pt x="4685" y="250"/>
                                    <a:pt x="4685" y="250"/>
                                    <a:pt x="4685" y="250"/>
                                  </a:cubicBezTo>
                                  <a:cubicBezTo>
                                    <a:pt x="4763" y="250"/>
                                    <a:pt x="4763" y="250"/>
                                    <a:pt x="4763" y="250"/>
                                  </a:cubicBezTo>
                                  <a:cubicBezTo>
                                    <a:pt x="4770" y="250"/>
                                    <a:pt x="4775" y="247"/>
                                    <a:pt x="4779" y="240"/>
                                  </a:cubicBezTo>
                                  <a:cubicBezTo>
                                    <a:pt x="4783" y="233"/>
                                    <a:pt x="4785" y="225"/>
                                    <a:pt x="4785" y="216"/>
                                  </a:cubicBezTo>
                                  <a:cubicBezTo>
                                    <a:pt x="4785" y="207"/>
                                    <a:pt x="4783" y="199"/>
                                    <a:pt x="4779" y="193"/>
                                  </a:cubicBezTo>
                                  <a:cubicBezTo>
                                    <a:pt x="4775" y="186"/>
                                    <a:pt x="4770" y="183"/>
                                    <a:pt x="4763" y="183"/>
                                  </a:cubicBezTo>
                                  <a:cubicBezTo>
                                    <a:pt x="4685" y="183"/>
                                    <a:pt x="4685" y="183"/>
                                    <a:pt x="4685" y="183"/>
                                  </a:cubicBezTo>
                                  <a:cubicBezTo>
                                    <a:pt x="4685" y="73"/>
                                    <a:pt x="4685" y="73"/>
                                    <a:pt x="4685" y="73"/>
                                  </a:cubicBezTo>
                                  <a:cubicBezTo>
                                    <a:pt x="4685" y="66"/>
                                    <a:pt x="4681" y="60"/>
                                    <a:pt x="4672" y="55"/>
                                  </a:cubicBezTo>
                                  <a:cubicBezTo>
                                    <a:pt x="4664" y="50"/>
                                    <a:pt x="4654" y="48"/>
                                    <a:pt x="4642" y="48"/>
                                  </a:cubicBezTo>
                                  <a:cubicBezTo>
                                    <a:pt x="4632" y="48"/>
                                    <a:pt x="4622" y="50"/>
                                    <a:pt x="4613" y="55"/>
                                  </a:cubicBezTo>
                                  <a:cubicBezTo>
                                    <a:pt x="4604" y="60"/>
                                    <a:pt x="4600" y="67"/>
                                    <a:pt x="4600" y="74"/>
                                  </a:cubicBezTo>
                                  <a:cubicBezTo>
                                    <a:pt x="4600" y="391"/>
                                    <a:pt x="4600" y="391"/>
                                    <a:pt x="4600" y="391"/>
                                  </a:cubicBezTo>
                                  <a:cubicBezTo>
                                    <a:pt x="4600" y="461"/>
                                    <a:pt x="4641" y="496"/>
                                    <a:pt x="4722" y="496"/>
                                  </a:cubicBezTo>
                                  <a:cubicBezTo>
                                    <a:pt x="4748" y="496"/>
                                    <a:pt x="4748" y="496"/>
                                    <a:pt x="4748" y="496"/>
                                  </a:cubicBezTo>
                                  <a:cubicBezTo>
                                    <a:pt x="4759" y="496"/>
                                    <a:pt x="4768" y="493"/>
                                    <a:pt x="4775" y="485"/>
                                  </a:cubicBezTo>
                                  <a:cubicBezTo>
                                    <a:pt x="4781" y="478"/>
                                    <a:pt x="4784" y="469"/>
                                    <a:pt x="4784" y="458"/>
                                  </a:cubicBezTo>
                                  <a:cubicBezTo>
                                    <a:pt x="4784" y="448"/>
                                    <a:pt x="4781" y="440"/>
                                    <a:pt x="4775" y="432"/>
                                  </a:cubicBezTo>
                                  <a:cubicBezTo>
                                    <a:pt x="4768" y="425"/>
                                    <a:pt x="4759" y="421"/>
                                    <a:pt x="4748" y="4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C3C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1110615" y="807720"/>
                              <a:ext cx="260350" cy="434340"/>
                            </a:xfrm>
                            <a:custGeom>
                              <a:avLst/>
                              <a:gdLst>
                                <a:gd name="T0" fmla="*/ 818 w 820"/>
                                <a:gd name="T1" fmla="*/ 101 h 1367"/>
                                <a:gd name="T2" fmla="*/ 719 w 820"/>
                                <a:gd name="T3" fmla="*/ 192 h 1367"/>
                                <a:gd name="T4" fmla="*/ 628 w 820"/>
                                <a:gd name="T5" fmla="*/ 92 h 1367"/>
                                <a:gd name="T6" fmla="*/ 728 w 820"/>
                                <a:gd name="T7" fmla="*/ 2 h 1367"/>
                                <a:gd name="T8" fmla="*/ 818 w 820"/>
                                <a:gd name="T9" fmla="*/ 101 h 1367"/>
                                <a:gd name="T10" fmla="*/ 60 w 820"/>
                                <a:gd name="T11" fmla="*/ 1177 h 1367"/>
                                <a:gd name="T12" fmla="*/ 27 w 820"/>
                                <a:gd name="T13" fmla="*/ 1307 h 1367"/>
                                <a:gd name="T14" fmla="*/ 157 w 820"/>
                                <a:gd name="T15" fmla="*/ 1340 h 1367"/>
                                <a:gd name="T16" fmla="*/ 190 w 820"/>
                                <a:gd name="T17" fmla="*/ 1210 h 1367"/>
                                <a:gd name="T18" fmla="*/ 60 w 820"/>
                                <a:gd name="T19" fmla="*/ 1177 h 13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20" h="1367">
                                  <a:moveTo>
                                    <a:pt x="818" y="101"/>
                                  </a:moveTo>
                                  <a:cubicBezTo>
                                    <a:pt x="816" y="153"/>
                                    <a:pt x="771" y="194"/>
                                    <a:pt x="719" y="192"/>
                                  </a:cubicBezTo>
                                  <a:cubicBezTo>
                                    <a:pt x="667" y="189"/>
                                    <a:pt x="626" y="145"/>
                                    <a:pt x="628" y="92"/>
                                  </a:cubicBezTo>
                                  <a:cubicBezTo>
                                    <a:pt x="631" y="40"/>
                                    <a:pt x="675" y="0"/>
                                    <a:pt x="728" y="2"/>
                                  </a:cubicBezTo>
                                  <a:cubicBezTo>
                                    <a:pt x="780" y="4"/>
                                    <a:pt x="820" y="49"/>
                                    <a:pt x="818" y="101"/>
                                  </a:cubicBezTo>
                                  <a:close/>
                                  <a:moveTo>
                                    <a:pt x="60" y="1177"/>
                                  </a:moveTo>
                                  <a:cubicBezTo>
                                    <a:pt x="15" y="1204"/>
                                    <a:pt x="0" y="1262"/>
                                    <a:pt x="27" y="1307"/>
                                  </a:cubicBezTo>
                                  <a:cubicBezTo>
                                    <a:pt x="54" y="1352"/>
                                    <a:pt x="112" y="1367"/>
                                    <a:pt x="157" y="1340"/>
                                  </a:cubicBezTo>
                                  <a:cubicBezTo>
                                    <a:pt x="202" y="1313"/>
                                    <a:pt x="217" y="1255"/>
                                    <a:pt x="190" y="1210"/>
                                  </a:cubicBezTo>
                                  <a:cubicBezTo>
                                    <a:pt x="163" y="1165"/>
                                    <a:pt x="105" y="1150"/>
                                    <a:pt x="60" y="11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8B4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1097280" y="850900"/>
                              <a:ext cx="111125" cy="320675"/>
                            </a:xfrm>
                            <a:custGeom>
                              <a:avLst/>
                              <a:gdLst>
                                <a:gd name="T0" fmla="*/ 129 w 350"/>
                                <a:gd name="T1" fmla="*/ 197 h 1008"/>
                                <a:gd name="T2" fmla="*/ 13 w 350"/>
                                <a:gd name="T3" fmla="*/ 129 h 1008"/>
                                <a:gd name="T4" fmla="*/ 80 w 350"/>
                                <a:gd name="T5" fmla="*/ 13 h 1008"/>
                                <a:gd name="T6" fmla="*/ 196 w 350"/>
                                <a:gd name="T7" fmla="*/ 81 h 1008"/>
                                <a:gd name="T8" fmla="*/ 129 w 350"/>
                                <a:gd name="T9" fmla="*/ 197 h 1008"/>
                                <a:gd name="T10" fmla="*/ 330 w 350"/>
                                <a:gd name="T11" fmla="*/ 890 h 1008"/>
                                <a:gd name="T12" fmla="*/ 232 w 350"/>
                                <a:gd name="T13" fmla="*/ 866 h 1008"/>
                                <a:gd name="T14" fmla="*/ 208 w 350"/>
                                <a:gd name="T15" fmla="*/ 964 h 1008"/>
                                <a:gd name="T16" fmla="*/ 305 w 350"/>
                                <a:gd name="T17" fmla="*/ 988 h 1008"/>
                                <a:gd name="T18" fmla="*/ 330 w 350"/>
                                <a:gd name="T19" fmla="*/ 890 h 1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0" h="1008">
                                  <a:moveTo>
                                    <a:pt x="129" y="197"/>
                                  </a:moveTo>
                                  <a:cubicBezTo>
                                    <a:pt x="78" y="210"/>
                                    <a:pt x="26" y="180"/>
                                    <a:pt x="13" y="129"/>
                                  </a:cubicBezTo>
                                  <a:cubicBezTo>
                                    <a:pt x="0" y="79"/>
                                    <a:pt x="30" y="27"/>
                                    <a:pt x="80" y="13"/>
                                  </a:cubicBezTo>
                                  <a:cubicBezTo>
                                    <a:pt x="131" y="0"/>
                                    <a:pt x="183" y="30"/>
                                    <a:pt x="196" y="81"/>
                                  </a:cubicBezTo>
                                  <a:cubicBezTo>
                                    <a:pt x="210" y="131"/>
                                    <a:pt x="180" y="183"/>
                                    <a:pt x="129" y="197"/>
                                  </a:cubicBezTo>
                                  <a:close/>
                                  <a:moveTo>
                                    <a:pt x="330" y="890"/>
                                  </a:moveTo>
                                  <a:cubicBezTo>
                                    <a:pt x="310" y="857"/>
                                    <a:pt x="266" y="846"/>
                                    <a:pt x="232" y="866"/>
                                  </a:cubicBezTo>
                                  <a:cubicBezTo>
                                    <a:pt x="198" y="886"/>
                                    <a:pt x="187" y="930"/>
                                    <a:pt x="208" y="964"/>
                                  </a:cubicBezTo>
                                  <a:cubicBezTo>
                                    <a:pt x="228" y="997"/>
                                    <a:pt x="272" y="1008"/>
                                    <a:pt x="305" y="988"/>
                                  </a:cubicBezTo>
                                  <a:cubicBezTo>
                                    <a:pt x="339" y="968"/>
                                    <a:pt x="350" y="924"/>
                                    <a:pt x="330" y="89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FC04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1079500" y="878840"/>
                              <a:ext cx="260985" cy="285750"/>
                            </a:xfrm>
                            <a:custGeom>
                              <a:avLst/>
                              <a:gdLst>
                                <a:gd name="T0" fmla="*/ 821 w 822"/>
                                <a:gd name="T1" fmla="*/ 76 h 898"/>
                                <a:gd name="T2" fmla="*/ 746 w 822"/>
                                <a:gd name="T3" fmla="*/ 144 h 898"/>
                                <a:gd name="T4" fmla="*/ 678 w 822"/>
                                <a:gd name="T5" fmla="*/ 69 h 898"/>
                                <a:gd name="T6" fmla="*/ 753 w 822"/>
                                <a:gd name="T7" fmla="*/ 2 h 898"/>
                                <a:gd name="T8" fmla="*/ 821 w 822"/>
                                <a:gd name="T9" fmla="*/ 76 h 898"/>
                                <a:gd name="T10" fmla="*/ 92 w 822"/>
                                <a:gd name="T11" fmla="*/ 706 h 898"/>
                                <a:gd name="T12" fmla="*/ 2 w 822"/>
                                <a:gd name="T13" fmla="*/ 806 h 898"/>
                                <a:gd name="T14" fmla="*/ 102 w 822"/>
                                <a:gd name="T15" fmla="*/ 896 h 898"/>
                                <a:gd name="T16" fmla="*/ 192 w 822"/>
                                <a:gd name="T17" fmla="*/ 796 h 898"/>
                                <a:gd name="T18" fmla="*/ 92 w 822"/>
                                <a:gd name="T19" fmla="*/ 706 h 8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822" h="898">
                                  <a:moveTo>
                                    <a:pt x="821" y="76"/>
                                  </a:moveTo>
                                  <a:cubicBezTo>
                                    <a:pt x="819" y="115"/>
                                    <a:pt x="786" y="146"/>
                                    <a:pt x="746" y="144"/>
                                  </a:cubicBezTo>
                                  <a:cubicBezTo>
                                    <a:pt x="707" y="142"/>
                                    <a:pt x="677" y="109"/>
                                    <a:pt x="678" y="69"/>
                                  </a:cubicBezTo>
                                  <a:cubicBezTo>
                                    <a:pt x="680" y="30"/>
                                    <a:pt x="713" y="0"/>
                                    <a:pt x="753" y="2"/>
                                  </a:cubicBezTo>
                                  <a:cubicBezTo>
                                    <a:pt x="792" y="3"/>
                                    <a:pt x="822" y="37"/>
                                    <a:pt x="821" y="76"/>
                                  </a:cubicBezTo>
                                  <a:close/>
                                  <a:moveTo>
                                    <a:pt x="92" y="706"/>
                                  </a:moveTo>
                                  <a:cubicBezTo>
                                    <a:pt x="40" y="709"/>
                                    <a:pt x="0" y="753"/>
                                    <a:pt x="2" y="806"/>
                                  </a:cubicBezTo>
                                  <a:cubicBezTo>
                                    <a:pt x="5" y="858"/>
                                    <a:pt x="50" y="898"/>
                                    <a:pt x="102" y="896"/>
                                  </a:cubicBezTo>
                                  <a:cubicBezTo>
                                    <a:pt x="154" y="893"/>
                                    <a:pt x="194" y="848"/>
                                    <a:pt x="192" y="796"/>
                                  </a:cubicBezTo>
                                  <a:cubicBezTo>
                                    <a:pt x="189" y="744"/>
                                    <a:pt x="144" y="703"/>
                                    <a:pt x="92" y="7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61F5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1066165" y="793115"/>
                              <a:ext cx="224790" cy="196215"/>
                            </a:xfrm>
                            <a:custGeom>
                              <a:avLst/>
                              <a:gdLst>
                                <a:gd name="T0" fmla="*/ 703 w 708"/>
                                <a:gd name="T1" fmla="*/ 189 h 618"/>
                                <a:gd name="T2" fmla="*/ 518 w 708"/>
                                <a:gd name="T3" fmla="*/ 358 h 618"/>
                                <a:gd name="T4" fmla="*/ 350 w 708"/>
                                <a:gd name="T5" fmla="*/ 173 h 618"/>
                                <a:gd name="T6" fmla="*/ 534 w 708"/>
                                <a:gd name="T7" fmla="*/ 4 h 618"/>
                                <a:gd name="T8" fmla="*/ 703 w 708"/>
                                <a:gd name="T9" fmla="*/ 189 h 618"/>
                                <a:gd name="T10" fmla="*/ 102 w 708"/>
                                <a:gd name="T11" fmla="*/ 426 h 618"/>
                                <a:gd name="T12" fmla="*/ 3 w 708"/>
                                <a:gd name="T13" fmla="*/ 517 h 618"/>
                                <a:gd name="T14" fmla="*/ 93 w 708"/>
                                <a:gd name="T15" fmla="*/ 616 h 618"/>
                                <a:gd name="T16" fmla="*/ 193 w 708"/>
                                <a:gd name="T17" fmla="*/ 526 h 618"/>
                                <a:gd name="T18" fmla="*/ 102 w 708"/>
                                <a:gd name="T19" fmla="*/ 426 h 6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708" h="618">
                                  <a:moveTo>
                                    <a:pt x="703" y="189"/>
                                  </a:moveTo>
                                  <a:cubicBezTo>
                                    <a:pt x="699" y="287"/>
                                    <a:pt x="616" y="362"/>
                                    <a:pt x="518" y="358"/>
                                  </a:cubicBezTo>
                                  <a:cubicBezTo>
                                    <a:pt x="421" y="353"/>
                                    <a:pt x="345" y="271"/>
                                    <a:pt x="350" y="173"/>
                                  </a:cubicBezTo>
                                  <a:cubicBezTo>
                                    <a:pt x="354" y="75"/>
                                    <a:pt x="437" y="0"/>
                                    <a:pt x="534" y="4"/>
                                  </a:cubicBezTo>
                                  <a:cubicBezTo>
                                    <a:pt x="632" y="9"/>
                                    <a:pt x="708" y="92"/>
                                    <a:pt x="703" y="189"/>
                                  </a:cubicBezTo>
                                  <a:close/>
                                  <a:moveTo>
                                    <a:pt x="102" y="426"/>
                                  </a:moveTo>
                                  <a:cubicBezTo>
                                    <a:pt x="50" y="424"/>
                                    <a:pt x="5" y="465"/>
                                    <a:pt x="3" y="517"/>
                                  </a:cubicBezTo>
                                  <a:cubicBezTo>
                                    <a:pt x="0" y="569"/>
                                    <a:pt x="41" y="614"/>
                                    <a:pt x="93" y="616"/>
                                  </a:cubicBezTo>
                                  <a:cubicBezTo>
                                    <a:pt x="146" y="618"/>
                                    <a:pt x="190" y="578"/>
                                    <a:pt x="193" y="526"/>
                                  </a:cubicBezTo>
                                  <a:cubicBezTo>
                                    <a:pt x="195" y="473"/>
                                    <a:pt x="154" y="429"/>
                                    <a:pt x="102" y="4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393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9"/>
                          <wps:cNvSpPr>
                            <a:spLocks/>
                          </wps:cNvSpPr>
                          <wps:spPr bwMode="auto">
                            <a:xfrm>
                              <a:off x="1306195" y="911860"/>
                              <a:ext cx="182245" cy="347345"/>
                            </a:xfrm>
                            <a:custGeom>
                              <a:avLst/>
                              <a:gdLst>
                                <a:gd name="T0" fmla="*/ 437 w 573"/>
                                <a:gd name="T1" fmla="*/ 0 h 1093"/>
                                <a:gd name="T2" fmla="*/ 274 w 573"/>
                                <a:gd name="T3" fmla="*/ 127 h 1093"/>
                                <a:gd name="T4" fmla="*/ 319 w 573"/>
                                <a:gd name="T5" fmla="*/ 321 h 1093"/>
                                <a:gd name="T6" fmla="*/ 0 w 573"/>
                                <a:gd name="T7" fmla="*/ 751 h 1093"/>
                                <a:gd name="T8" fmla="*/ 88 w 573"/>
                                <a:gd name="T9" fmla="*/ 966 h 1093"/>
                                <a:gd name="T10" fmla="*/ 38 w 573"/>
                                <a:gd name="T11" fmla="*/ 1093 h 1093"/>
                                <a:gd name="T12" fmla="*/ 573 w 573"/>
                                <a:gd name="T13" fmla="*/ 412 h 1093"/>
                                <a:gd name="T14" fmla="*/ 437 w 573"/>
                                <a:gd name="T15" fmla="*/ 0 h 10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573" h="1093">
                                  <a:moveTo>
                                    <a:pt x="437" y="0"/>
                                  </a:moveTo>
                                  <a:cubicBezTo>
                                    <a:pt x="418" y="72"/>
                                    <a:pt x="352" y="126"/>
                                    <a:pt x="274" y="127"/>
                                  </a:cubicBezTo>
                                  <a:cubicBezTo>
                                    <a:pt x="303" y="186"/>
                                    <a:pt x="319" y="251"/>
                                    <a:pt x="319" y="321"/>
                                  </a:cubicBezTo>
                                  <a:cubicBezTo>
                                    <a:pt x="319" y="524"/>
                                    <a:pt x="185" y="695"/>
                                    <a:pt x="0" y="751"/>
                                  </a:cubicBezTo>
                                  <a:cubicBezTo>
                                    <a:pt x="61" y="802"/>
                                    <a:pt x="97" y="881"/>
                                    <a:pt x="88" y="966"/>
                                  </a:cubicBezTo>
                                  <a:cubicBezTo>
                                    <a:pt x="84" y="1014"/>
                                    <a:pt x="65" y="1057"/>
                                    <a:pt x="38" y="1093"/>
                                  </a:cubicBezTo>
                                  <a:cubicBezTo>
                                    <a:pt x="345" y="1018"/>
                                    <a:pt x="573" y="742"/>
                                    <a:pt x="573" y="412"/>
                                  </a:cubicBezTo>
                                  <a:cubicBezTo>
                                    <a:pt x="573" y="258"/>
                                    <a:pt x="522" y="116"/>
                                    <a:pt x="437" y="0"/>
                                  </a:cubicBezTo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021715" y="867410"/>
                              <a:ext cx="401955" cy="227330"/>
                            </a:xfrm>
                            <a:custGeom>
                              <a:avLst/>
                              <a:gdLst>
                                <a:gd name="T0" fmla="*/ 284 w 1267"/>
                                <a:gd name="T1" fmla="*/ 578 h 715"/>
                                <a:gd name="T2" fmla="*/ 137 w 1267"/>
                                <a:gd name="T3" fmla="*/ 712 h 715"/>
                                <a:gd name="T4" fmla="*/ 4 w 1267"/>
                                <a:gd name="T5" fmla="*/ 565 h 715"/>
                                <a:gd name="T6" fmla="*/ 150 w 1267"/>
                                <a:gd name="T7" fmla="*/ 431 h 715"/>
                                <a:gd name="T8" fmla="*/ 284 w 1267"/>
                                <a:gd name="T9" fmla="*/ 578 h 715"/>
                                <a:gd name="T10" fmla="*/ 1174 w 1267"/>
                                <a:gd name="T11" fmla="*/ 2 h 715"/>
                                <a:gd name="T12" fmla="*/ 1075 w 1267"/>
                                <a:gd name="T13" fmla="*/ 93 h 715"/>
                                <a:gd name="T14" fmla="*/ 1165 w 1267"/>
                                <a:gd name="T15" fmla="*/ 192 h 715"/>
                                <a:gd name="T16" fmla="*/ 1265 w 1267"/>
                                <a:gd name="T17" fmla="*/ 102 h 715"/>
                                <a:gd name="T18" fmla="*/ 1174 w 1267"/>
                                <a:gd name="T19" fmla="*/ 2 h 7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267" h="715">
                                  <a:moveTo>
                                    <a:pt x="284" y="578"/>
                                  </a:moveTo>
                                  <a:cubicBezTo>
                                    <a:pt x="280" y="655"/>
                                    <a:pt x="215" y="715"/>
                                    <a:pt x="137" y="712"/>
                                  </a:cubicBezTo>
                                  <a:cubicBezTo>
                                    <a:pt x="60" y="708"/>
                                    <a:pt x="0" y="643"/>
                                    <a:pt x="4" y="565"/>
                                  </a:cubicBezTo>
                                  <a:cubicBezTo>
                                    <a:pt x="7" y="488"/>
                                    <a:pt x="73" y="428"/>
                                    <a:pt x="150" y="431"/>
                                  </a:cubicBezTo>
                                  <a:cubicBezTo>
                                    <a:pt x="228" y="435"/>
                                    <a:pt x="287" y="501"/>
                                    <a:pt x="284" y="578"/>
                                  </a:cubicBezTo>
                                  <a:close/>
                                  <a:moveTo>
                                    <a:pt x="1174" y="2"/>
                                  </a:moveTo>
                                  <a:cubicBezTo>
                                    <a:pt x="1122" y="0"/>
                                    <a:pt x="1077" y="41"/>
                                    <a:pt x="1075" y="93"/>
                                  </a:cubicBezTo>
                                  <a:cubicBezTo>
                                    <a:pt x="1073" y="145"/>
                                    <a:pt x="1113" y="190"/>
                                    <a:pt x="1165" y="192"/>
                                  </a:cubicBezTo>
                                  <a:cubicBezTo>
                                    <a:pt x="1218" y="194"/>
                                    <a:pt x="1262" y="154"/>
                                    <a:pt x="1265" y="102"/>
                                  </a:cubicBezTo>
                                  <a:cubicBezTo>
                                    <a:pt x="1267" y="49"/>
                                    <a:pt x="1226" y="5"/>
                                    <a:pt x="1174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674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1144905" y="921385"/>
                              <a:ext cx="167005" cy="346075"/>
                            </a:xfrm>
                            <a:custGeom>
                              <a:avLst/>
                              <a:gdLst>
                                <a:gd name="T0" fmla="*/ 144 w 527"/>
                                <a:gd name="T1" fmla="*/ 76 h 1088"/>
                                <a:gd name="T2" fmla="*/ 70 w 527"/>
                                <a:gd name="T3" fmla="*/ 144 h 1088"/>
                                <a:gd name="T4" fmla="*/ 2 w 527"/>
                                <a:gd name="T5" fmla="*/ 69 h 1088"/>
                                <a:gd name="T6" fmla="*/ 76 w 527"/>
                                <a:gd name="T7" fmla="*/ 2 h 1088"/>
                                <a:gd name="T8" fmla="*/ 144 w 527"/>
                                <a:gd name="T9" fmla="*/ 76 h 1088"/>
                                <a:gd name="T10" fmla="*/ 358 w 527"/>
                                <a:gd name="T11" fmla="*/ 739 h 1088"/>
                                <a:gd name="T12" fmla="*/ 178 w 527"/>
                                <a:gd name="T13" fmla="*/ 903 h 1088"/>
                                <a:gd name="T14" fmla="*/ 343 w 527"/>
                                <a:gd name="T15" fmla="*/ 1083 h 1088"/>
                                <a:gd name="T16" fmla="*/ 523 w 527"/>
                                <a:gd name="T17" fmla="*/ 919 h 1088"/>
                                <a:gd name="T18" fmla="*/ 358 w 527"/>
                                <a:gd name="T19" fmla="*/ 739 h 10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27" h="1088">
                                  <a:moveTo>
                                    <a:pt x="144" y="76"/>
                                  </a:moveTo>
                                  <a:cubicBezTo>
                                    <a:pt x="142" y="115"/>
                                    <a:pt x="109" y="146"/>
                                    <a:pt x="70" y="144"/>
                                  </a:cubicBezTo>
                                  <a:cubicBezTo>
                                    <a:pt x="30" y="142"/>
                                    <a:pt x="0" y="109"/>
                                    <a:pt x="2" y="69"/>
                                  </a:cubicBezTo>
                                  <a:cubicBezTo>
                                    <a:pt x="3" y="30"/>
                                    <a:pt x="37" y="0"/>
                                    <a:pt x="76" y="2"/>
                                  </a:cubicBezTo>
                                  <a:cubicBezTo>
                                    <a:pt x="115" y="3"/>
                                    <a:pt x="146" y="37"/>
                                    <a:pt x="144" y="76"/>
                                  </a:cubicBezTo>
                                  <a:close/>
                                  <a:moveTo>
                                    <a:pt x="358" y="739"/>
                                  </a:moveTo>
                                  <a:cubicBezTo>
                                    <a:pt x="263" y="734"/>
                                    <a:pt x="182" y="808"/>
                                    <a:pt x="178" y="903"/>
                                  </a:cubicBezTo>
                                  <a:cubicBezTo>
                                    <a:pt x="174" y="998"/>
                                    <a:pt x="247" y="1079"/>
                                    <a:pt x="343" y="1083"/>
                                  </a:cubicBezTo>
                                  <a:cubicBezTo>
                                    <a:pt x="438" y="1088"/>
                                    <a:pt x="518" y="1014"/>
                                    <a:pt x="523" y="919"/>
                                  </a:cubicBezTo>
                                  <a:cubicBezTo>
                                    <a:pt x="527" y="824"/>
                                    <a:pt x="453" y="743"/>
                                    <a:pt x="358" y="7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F55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7BF1144" id="JE1711231622JU Briefpapier HEADER" o:spid="_x0000_s1026" editas="canvas" style="position:absolute;margin-left:0;margin-top:0;width:253.65pt;height:108.35pt;z-index:-251657216;mso-position-horizontal:left;mso-position-horizontal-relative:page;mso-position-vertical:top;mso-position-vertical-relative:page" coordsize="32213,1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">
                  <v:shape id="_x0000_s1027" type="#_x0000_t75" style="position:absolute;width:32213;height:13760;visibility:visible;mso-wrap-style:square">
                    <v:fill o:detectmouseclick="t"/>
                    <v:path o:connecttype="none"/>
                  </v:shape>
                  <v:shape id="Freeform 4" o:spid="_x0000_s1028" style="position:absolute;left:15487;top:8566;width:15196;height:3410;visibility:visible;mso-wrap-style:square;v-text-anchor:top" coordsize="4785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" path="m91,751v,303,,303,,303c91,1059,89,1063,84,1066v-4,2,-10,4,-17,4c61,1070,55,1068,50,1066v-5,-3,-7,-7,-7,-12c43,751,43,751,43,751v,-5,2,-9,7,-12c55,737,60,735,67,735v7,,13,2,17,4c89,742,91,746,91,751xm337,736v-81,,-81,,-81,c251,736,247,738,244,742v-3,4,-4,9,-4,15c240,763,241,768,244,772v3,4,7,6,12,6c310,778,310,778,310,778v,193,,193,,193c310,1010,291,1030,255,1030v-18,,-31,-5,-40,-15c206,1005,201,993,201,978v-1,-11,-9,-16,-24,-16c168,962,162,964,158,967v-4,3,-6,9,-6,18c152,1011,162,1033,181,1049v20,16,45,24,76,24c287,1073,312,1064,330,1048v19,-17,28,-42,28,-77c358,752,358,752,358,752v,-5,-2,-9,-6,-12c347,737,342,736,337,736xm599,903v-9,-7,-18,-13,-29,-19c560,879,549,874,538,870v-10,-4,-20,-9,-29,-13c501,853,493,847,488,841v-6,-7,-8,-15,-8,-24c480,803,485,793,495,786v11,-7,25,-11,42,-11c548,775,558,777,567,780v9,3,15,5,21,8c593,791,597,793,600,793v6,,11,-3,15,-9c618,778,620,772,620,767v,-6,-3,-11,-9,-16c606,747,598,743,589,741v-8,-2,-17,-4,-26,-5c554,735,545,734,537,734v-13,,-26,2,-37,4c488,741,477,746,466,752v-11,7,-19,16,-25,28c434,792,431,806,431,822v,20,5,37,16,50c457,886,469,896,484,903v14,6,29,13,44,19c542,927,554,935,565,945v10,10,15,22,15,37c580,998,575,1010,564,1018v-10,8,-24,13,-42,13c511,1031,500,1029,491,1025v-9,-4,-16,-8,-21,-13c466,1007,461,1003,456,999v-5,-4,-9,-6,-12,-6c439,993,434,996,429,1002v-4,6,-6,12,-6,18c423,1032,433,1044,453,1056v19,12,43,18,71,18c555,1074,581,1065,600,1049v19,-17,28,-41,28,-72c628,960,626,946,620,933v-5,-13,-12,-22,-21,-30xm856,903v-9,-7,-18,-13,-29,-19c817,879,806,874,795,870v-10,-4,-20,-9,-29,-13c758,853,750,847,745,841v-6,-7,-8,-15,-8,-24c737,803,742,793,752,786v11,-7,25,-11,42,-11c805,775,815,777,824,780v9,3,15,5,21,8c850,791,854,793,857,793v6,,11,-3,15,-9c875,778,877,772,877,767v,-6,-3,-11,-8,-16c863,747,855,743,847,741v-9,-2,-18,-4,-27,-5c811,735,802,734,794,734v-13,,-26,2,-37,4c745,741,734,746,723,752v-11,7,-19,16,-25,28c691,792,688,806,688,822v,20,5,37,16,50c714,886,726,896,741,903v15,6,29,13,44,19c799,927,811,935,822,945v10,10,15,22,15,37c837,998,832,1010,821,1018v-10,8,-24,13,-42,13c768,1031,757,1029,748,1025v-9,-4,-16,-8,-21,-13c723,1007,718,1003,713,999v-4,-4,-9,-6,-12,-6c696,993,691,996,686,1002v-4,6,-6,12,-6,18c680,1032,690,1044,710,1056v19,12,43,18,71,18c813,1074,838,1065,857,1049v19,-17,28,-41,28,-72c885,960,883,946,877,933v-5,-13,-12,-22,-21,-30xm1138,778v5,,9,-2,12,-6c1153,768,1154,763,1154,757v,-6,-1,-11,-4,-15c1147,738,1144,735,1138,735v-163,,-163,,-163,c970,735,965,737,960,740v-4,3,-6,7,-6,12c954,1054,954,1054,954,1054v,5,2,9,6,12c965,1068,970,1070,975,1070v163,,163,,163,c1144,1070,1147,1068,1150,1063v3,-4,4,-9,4,-14c1154,1043,1153,1038,1150,1033v-3,-4,-7,-6,-12,-6c1002,1027,1002,1027,1002,1027v,-105,,-105,,-105c1073,922,1073,922,1073,922v5,,9,-2,12,-6c1088,912,1089,908,1089,903v,-6,-2,-10,-4,-14c1082,885,1078,883,1073,883v-71,,-71,,-71,c1002,778,1002,778,1002,778r136,xm1384,1027v-119,,-119,,-119,c1265,751,1265,751,1265,751v,-5,-3,-9,-7,-12c1253,737,1247,735,1240,735v-6,,-12,2,-17,4c1218,742,1216,746,1216,751v,303,,303,,303c1216,1059,1218,1063,1223,1066v4,2,9,4,15,4c1384,1070,1384,1070,1384,1070v4,,8,-2,10,-7c1397,1059,1398,1054,1398,1048v,-5,-1,-10,-4,-15c1392,1029,1388,1027,1384,1027xm1625,1027v-119,,-119,,-119,c1506,751,1506,751,1506,751v,-5,-3,-9,-7,-12c1494,737,1488,735,1481,735v-6,,-12,2,-17,4c1459,742,1457,746,1457,751v,303,,303,,303c1457,1059,1459,1063,1464,1066v4,2,9,4,15,4c1625,1070,1625,1070,1625,1070v4,,8,-2,10,-7c1638,1059,1639,1054,1639,1048v,-5,-1,-10,-4,-15c1633,1029,1629,1027,1625,1027xm1922,1044v1,5,1,5,1,5c1923,1055,1919,1059,1912,1064v-7,4,-14,6,-22,6c1880,1070,1874,1067,1872,1060v-19,-66,-19,-66,-19,-66c1740,994,1740,994,1740,994v-18,66,-18,66,-18,66c1719,1066,1714,1070,1705,1070v-8,,-14,-2,-21,-6c1678,1060,1675,1055,1675,1050v,-4,,-4,,-4c1766,749,1766,749,1766,749v4,-11,15,-16,32,-16c1816,733,1827,738,1831,748r91,296xm1842,956c1796,799,1796,799,1796,799v-45,157,-45,157,-45,157l1842,956xm2182,739v-5,-2,-11,-4,-17,-4c2158,735,2152,737,2148,739v-5,3,-8,7,-8,12c2140,961,2140,961,2140,961,2039,763,2039,763,2039,763v-6,-11,-11,-18,-16,-22c2018,737,2011,735,2002,735v-16,,-24,6,-24,17c1978,1054,1978,1054,1978,1054v,5,3,9,7,12c1990,1068,1996,1070,2002,1070v7,,13,-2,17,-4c2024,1063,2027,1059,2027,1054v,-210,,-210,,-210c2136,1052,2136,1052,2136,1052v6,12,16,18,29,18c2171,1070,2177,1068,2182,1066v5,-3,7,-7,7,-12c2189,751,2189,751,2189,751v,-5,-2,-9,-7,-12xm2449,760v19,17,29,42,29,78c2478,968,2478,968,2478,968v,35,-10,61,-29,77c2431,1062,2406,1070,2375,1070v-81,,-81,,-81,c2288,1070,2282,1068,2278,1065v-4,-3,-6,-6,-6,-11c2272,751,2272,751,2272,751v,-4,2,-8,6,-11c2282,737,2288,736,2294,736v81,,81,,81,c2406,736,2431,744,2449,760xm2429,838v,-40,-18,-59,-54,-59c2321,779,2321,779,2321,779v,248,,248,,248c2375,1027,2375,1027,2375,1027v36,,54,-20,54,-59l2429,838xm154,500c107,500,70,488,42,464,14,440,,402,,349,,165,,165,,165,,112,14,74,42,50,70,26,107,14,154,14v48,,85,12,113,36c296,74,310,112,310,165v,184,,184,,184c310,402,296,440,267,464v-28,24,-65,36,-113,36xm154,425v47,,70,-25,70,-76c224,165,224,165,224,165v,-51,-23,-76,-70,-76c109,89,86,114,86,165v,184,,184,,184c86,400,109,425,154,425xm721,253v15,,27,6,38,16c770,280,775,295,775,313v,156,,156,,156c775,476,779,482,788,488v8,6,18,8,29,8c829,496,839,494,847,488v9,-6,13,-12,13,-19c860,313,860,313,860,313v,-41,-12,-74,-35,-98c802,191,774,179,742,179v-19,,-38,5,-56,17c668,207,654,224,643,245v-7,-20,-18,-36,-33,-48c595,185,579,179,560,179v-39,,-68,17,-87,50c473,209,473,209,473,209v,-8,-4,-14,-11,-19c455,185,446,183,435,183v-13,,-23,2,-31,7c397,195,393,201,393,209v,260,,260,,260c393,476,397,483,405,488v8,6,18,8,30,8c447,496,457,494,465,488v9,-6,13,-12,13,-19c478,313,478,313,478,313v,-18,5,-33,15,-43c503,259,516,254,530,254v14,,27,5,38,16c578,281,584,296,584,313v,157,,157,,157c584,478,588,485,597,490v8,4,18,6,29,6c638,496,648,494,657,490v8,-5,12,-11,12,-20c669,313,669,313,669,313v,-18,5,-33,16,-44c695,259,707,253,721,253xm1198,198v-17,11,-27,20,-31,25c1182,241,1190,263,1190,288v,14,,14,,14c1190,333,1177,360,1153,380v-24,21,-56,32,-94,32c1043,412,1029,410,1016,406v-5,4,-8,9,-8,13c1008,427,1015,432,1028,436v14,3,31,6,50,9c1098,447,1117,451,1137,455v19,5,36,14,49,28c1200,497,1207,516,1207,539v,34,-14,60,-42,77c1138,634,1103,642,1063,642v-41,,-76,-8,-104,-25c931,601,917,578,917,549v,-30,16,-53,48,-70c947,470,937,456,937,437v,-19,12,-37,34,-52c944,364,930,336,930,302v,-14,,-14,,-14c930,256,942,229,966,209v24,-20,55,-30,93,-30c1088,179,1113,185,1134,198v13,-30,27,-45,41,-45c1185,153,1193,156,1199,161v6,6,9,12,9,18c1208,186,1205,193,1198,198xm997,541v,14,7,26,19,34c1028,583,1043,588,1062,588v18,,33,-5,44,-13c1118,567,1124,555,1124,541v,-6,-1,-11,-3,-16c1119,521,1115,517,1109,514v-5,-3,-10,-6,-14,-8c1091,504,1084,502,1075,501v-10,-2,-16,-3,-20,-3c1050,497,1043,496,1033,495v-24,11,-36,26,-36,46xm1107,288v,-17,-4,-30,-13,-41c1086,236,1074,230,1060,230v-15,,-26,6,-35,16c1017,257,1013,271,1013,288v,13,,13,,13c1013,318,1017,332,1025,343v9,12,20,17,35,17c1075,360,1086,355,1095,344v8,-11,12,-25,12,-42l1107,288xm1498,484v-22,12,-50,18,-83,18c1368,502,1329,490,1300,465v-30,-25,-45,-58,-45,-98c1255,311,1255,311,1255,311v,-36,14,-67,42,-93c1326,192,1360,179,1400,179v37,,69,11,96,35c1523,238,1536,268,1536,303v,14,-2,24,-5,33c1528,344,1523,350,1516,354v-7,3,-13,5,-19,6c1491,361,1484,362,1474,362v-134,,-134,,-134,c1340,372,1340,372,1340,372v,19,7,34,21,45c1376,429,1394,435,1418,435v16,,33,-4,49,-13c1483,414,1494,410,1499,410v9,,17,4,23,13c1528,431,1531,440,1531,448v,12,-11,24,-33,36xm1340,311v97,,97,,97,c1444,311,1449,310,1452,308v3,-2,4,-7,4,-13c1456,280,1450,269,1439,260v-11,-9,-25,-14,-41,-14c1382,246,1369,250,1357,259v-11,9,-17,21,-17,35l1340,311xm1691,489v5,10,17,15,38,15c1751,504,1764,499,1768,489,1881,227,1881,227,1881,227v2,-4,3,-7,3,-11c1884,206,1877,198,1864,190v-14,-7,-26,-11,-37,-11c1815,179,1807,184,1803,195v-74,190,-74,190,-74,190c1656,193,1656,193,1656,193v-4,-9,-12,-14,-25,-14c1619,179,1607,182,1594,190v-13,7,-20,16,-20,25c1574,220,1575,224,1578,227r113,262xm2010,488v9,-6,13,-12,13,-19c2023,209,2023,209,2023,209v,-8,-4,-14,-12,-19c2003,185,1993,183,1982,183v-12,,-22,2,-30,7c1945,195,1941,201,1941,209v,260,,260,,260c1941,476,1945,483,1953,488v7,6,17,8,29,8c1993,496,2002,494,2010,488xm1982,113v12,,22,-4,31,-12c2022,94,2026,85,2026,75v,-10,-4,-19,-13,-27c2004,41,1994,37,1982,37v-14,,-26,4,-35,11c1938,56,1933,65,1933,75v,10,5,19,14,26c1956,109,1968,113,1982,113xm2302,313v,156,,156,,156c2302,478,2307,484,2315,489v9,5,19,7,30,7c2356,496,2366,494,2375,489v8,-5,12,-11,12,-20c2387,313,2387,313,2387,313v,-37,-11,-68,-34,-95c2331,192,2304,179,2274,179v-21,,-39,5,-55,14c2204,203,2192,215,2185,229v,-20,,-20,,-20c2185,201,2182,195,2174,190v-7,-5,-16,-7,-26,-7c2135,183,2125,185,2117,190v-8,5,-12,11,-12,19c2105,469,2105,469,2105,469v,7,4,14,13,19c2126,494,2136,496,2148,496v11,,21,-2,30,-8c2186,482,2191,476,2191,469v,-156,,-156,,-156c2191,296,2196,281,2207,270v11,-11,23,-16,38,-16c2260,254,2274,260,2285,272v12,12,17,26,17,41xm2725,198v-16,11,-27,20,-31,25c2709,241,2717,263,2717,288v,14,,14,,14c2717,333,2705,360,2680,380v-24,21,-55,32,-94,32c2570,412,2556,410,2543,406v-5,4,-8,9,-8,13c2535,427,2542,432,2556,436v14,3,30,6,50,9c2625,447,2645,451,2664,455v20,5,36,14,50,28c2727,497,2734,516,2734,539v,34,-14,60,-41,77c2665,634,2631,642,2590,642v-41,,-75,-8,-103,-25c2458,601,2444,578,2444,549v,-30,16,-53,49,-70c2474,470,2465,456,2465,437v,-19,11,-37,33,-52c2471,364,2458,336,2458,302v,-14,,-14,,-14c2458,256,2469,229,2493,209v24,-20,55,-30,93,-30c2615,179,2641,185,2662,198v13,-30,26,-45,40,-45c2712,153,2720,156,2726,161v7,6,10,12,10,18c2736,186,2732,193,2725,198xm2525,541v,14,6,26,18,34c2556,583,2571,588,2589,588v18,,33,-5,45,-13c2646,567,2652,555,2652,541v,-6,-1,-11,-4,-16c2646,521,2642,517,2637,514v-6,-3,-10,-6,-15,-8c2618,504,2611,502,2602,501v-9,-2,-16,-3,-20,-3c2578,497,2571,496,2561,495v-24,11,-36,26,-36,46xm2635,288v,-17,-5,-30,-13,-41c2613,236,2602,230,2587,230v-15,,-26,6,-34,16c2544,257,2540,271,2540,288v,13,,13,,13c2540,318,2544,332,2553,343v8,12,20,17,35,17c2602,360,2614,355,2622,344v8,-11,13,-25,13,-42l2635,288xm2975,330v-11,-6,-24,-11,-37,-16c2925,310,2912,306,2900,304v-11,-3,-21,-6,-29,-11c2863,288,2859,282,2859,275v,-7,4,-14,12,-20c2879,249,2890,246,2905,246v14,,29,3,44,8c2965,260,2975,263,2978,263v9,,16,-5,22,-15c3006,238,3009,229,3009,222v,-12,-11,-22,-32,-31c2956,183,2931,179,2904,179v-41,,-71,10,-90,29c2795,228,2786,251,2786,279v,20,5,36,16,48c2813,340,2826,349,2841,354v16,6,31,10,46,14c2902,372,2915,377,2926,383v11,6,16,14,16,24c2942,426,2926,435,2894,435v-17,,-31,-2,-43,-7c2839,423,2829,419,2822,415v-8,-5,-14,-7,-19,-7c2796,408,2789,412,2783,421v-6,8,-8,17,-8,25c2775,461,2786,474,2810,485v23,12,51,17,84,17c2932,502,2962,494,2984,476v21,-17,32,-41,32,-72c3016,386,3012,371,3004,358v-8,-12,-17,-22,-29,-28xm3361,27v,442,,442,,442c3361,476,3357,483,3349,488v-8,6,-18,8,-30,8c3309,496,3300,494,3292,488v-8,-6,-11,-12,-11,-19c3281,450,3281,450,3281,450v-7,14,-19,26,-36,37c3228,497,3209,502,3189,502v-31,,-57,-13,-81,-41c3085,434,3073,403,3073,367v,-54,,-54,,-54c3073,276,3085,245,3108,218v23,-26,51,-39,83,-39c3210,179,3227,184,3242,193v15,10,26,22,34,36c3276,27,3276,27,3276,27v,-8,4,-15,12,-19c3296,3,3307,,3319,v12,,22,3,30,8c3357,12,3361,19,3361,27xm3276,313v,-17,-6,-32,-18,-43c3246,259,3232,254,3217,254v-16,,-30,6,-41,18c3164,284,3158,298,3158,313v,54,,54,,54c3158,382,3164,396,3176,408v11,13,25,19,40,19c3231,427,3245,421,3258,409v12,-12,18,-22,18,-30l3276,313xm3489,37v-14,,-26,4,-35,11c3445,56,3440,65,3440,75v,10,5,19,14,26c3463,109,3475,113,3489,113v12,,22,-4,31,-12c3529,94,3533,85,3533,75v,-10,-4,-19,-13,-27c3511,41,3501,37,3489,37xm3518,190v-8,-5,-18,-7,-30,-7c3477,183,3467,185,3459,190v-7,5,-11,11,-11,19c3448,469,3448,469,3448,469v,7,4,14,12,19c3467,494,3477,496,3488,496v11,,21,-2,29,-8c3526,482,3530,476,3530,469v,-260,,-260,,-260c3530,201,3526,195,3518,190xm3686,362v,10,,10,,10c3686,391,3693,406,3707,417v14,12,33,18,56,18c3780,435,3796,431,3813,422v16,-8,26,-12,31,-12c3853,410,3861,414,3867,423v7,8,10,17,10,25c3877,460,3865,472,3843,484v-22,12,-50,18,-83,18c3713,502,3675,490,3645,465v-30,-25,-45,-58,-45,-98c3600,311,3600,311,3600,311v,-36,15,-67,43,-93c3671,192,3705,179,3745,179v38,,70,11,96,35c3868,238,3881,268,3881,303v,14,-1,24,-5,33c3873,344,3868,350,3861,354v-7,3,-13,5,-19,6c3837,361,3829,362,3820,362r-134,xm3686,311v96,,96,,96,c3789,311,3794,310,3797,308v3,-2,4,-7,4,-13c3801,280,3796,269,3784,260v-11,-9,-25,-14,-41,-14c3728,246,3714,250,3703,259v-12,9,-17,21,-17,35l3686,311xm4117,179v-21,,-39,5,-54,14c4047,203,4036,215,4029,229v,-20,,-20,,-20c4029,201,4025,195,4018,190v-8,-5,-17,-7,-27,-7c3978,183,3968,185,3960,190v-8,5,-11,11,-11,19c3949,469,3949,469,3949,469v,7,4,14,12,19c3969,494,3979,496,3991,496v11,,21,-2,30,-8c4030,482,4034,476,4034,469v,-156,,-156,,-156c4034,296,4039,281,4050,270v11,-11,23,-16,38,-16c4103,254,4117,260,4128,272v12,12,18,26,18,41c4146,469,4146,469,4146,469v,9,4,15,12,20c4167,494,4177,496,4188,496v11,,21,-2,30,-7c4226,484,4231,478,4231,469v,-156,,-156,,-156c4231,276,4219,245,4197,218v-23,-26,-50,-39,-80,-39xm4491,330v-11,-6,-23,-11,-37,-16c4441,310,4428,306,4417,304v-12,-3,-22,-6,-30,-11c4379,288,4375,282,4375,275v,-7,4,-14,12,-20c4395,249,4407,246,4422,246v13,,28,3,44,8c4481,260,4491,263,4494,263v9,,16,-5,22,-15c4522,238,4525,229,4525,222v,-12,-10,-22,-32,-31c4472,183,4448,179,4420,179v-41,,-71,10,-90,29c4312,228,4302,251,4302,279v,20,5,36,16,48c4329,340,4342,349,4358,354v15,6,30,10,45,14c4419,372,4432,377,4442,383v11,6,17,14,17,24c4459,426,4442,435,4410,435v-17,,-31,-2,-43,-7c4355,423,4345,419,4338,415v-7,-5,-14,-7,-18,-7c4312,408,4305,412,4299,421v-5,8,-8,17,-8,25c4291,461,4302,474,4326,485v23,12,51,17,84,17c4449,502,4479,494,4500,476v21,-17,32,-41,32,-72c4532,386,4528,371,4520,358v-7,-12,-17,-22,-29,-28xm4748,421v-26,,-26,,-26,c4709,421,4699,419,4693,414v-5,-5,-8,-14,-8,-26c4685,250,4685,250,4685,250v78,,78,,78,c4770,250,4775,247,4779,240v4,-7,6,-15,6,-24c4785,207,4783,199,4779,193v-4,-7,-9,-10,-16,-10c4685,183,4685,183,4685,183v,-110,,-110,,-110c4685,66,4681,60,4672,55v-8,-5,-18,-7,-30,-7c4632,48,4622,50,4613,55v-9,5,-13,12,-13,19c4600,391,4600,391,4600,391v,70,41,105,122,105c4748,496,4748,496,4748,496v11,,20,-3,27,-11c4781,478,4784,469,4784,458v,-10,-3,-18,-9,-26c4768,425,4759,421,4748,421xe" fillcolor="#3c3c3b" stroked="f">
                    <v:path arrowok="t" o:connecttype="custom" o:connectlocs="28899,238443;63831,310515;190222,286703;195303,248920;153702,286703;134331,323850;236587,267018;260404,233680;260722,323215;281046,310198;302958,334645;344559,290830;393782,233363;516045,326073;519221,337503;546849,336550;556059,303530;628146,334645;692930,234633;728497,233680;13338,147320;71135,110808;259452,157480;150209,66358;156560,85725;228965,80328;361073,144463;295337,91440;351228,182563;336620,73025;412836,147638;425539,114935;461106,97790;598295,68580;638308,154940;629417,35878;735166,155258;682133,58103;725639,86360;827578,141288;780578,95885;822179,186690;832659,78423;933010,99695;922213,56833;890138,129540;1063530,154940;1013354,56833;1008591,86360;1096874,32068;1098780,154940;1220725,130175;1232475,96203;1188651,78105;1254070,66358;1316630,148908;1393164,93028;1366170,88583;1362677,141605;1487798,79375;1460805,23495" o:connectangles="0,0,0,0,0,0,0,0,0,0,0,0,0,0,0,0,0,0,0,0,0,0,0,0,0,0,0,0,0,0,0,0,0,0,0,0,0,0,0,0,0,0,0,0,0,0,0,0,0,0,0,0,0,0,0,0,0,0,0,0,0"/>
                    <o:lock v:ext="edit" verticies="t"/>
                  </v:shape>
                  <v:shape id="Freeform 5" o:spid="_x0000_s1029" style="position:absolute;left:11106;top:8077;width:2603;height:4343;visibility:visible;mso-wrap-style:square;v-text-anchor:top" coordsize="820,1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" path="m818,101v-2,52,-47,93,-99,91c667,189,626,145,628,92,631,40,675,,728,2v52,2,92,47,90,99xm60,1177c15,1204,,1262,27,1307v27,45,85,60,130,33c202,1313,217,1255,190,1210v-27,-45,-85,-60,-130,-33xe" fillcolor="#28b4ac" stroked="f">
                    <v:path arrowok="t" o:connecttype="custom" o:connectlocs="259715,32091;228283,61005;199390,29231;231140,635;259715,32091;19050,373971;8573,415276;49848,425761;60325,384456;19050,373971" o:connectangles="0,0,0,0,0,0,0,0,0,0"/>
                    <o:lock v:ext="edit" verticies="t"/>
                  </v:shape>
                  <v:shape id="Freeform 6" o:spid="_x0000_s1030" style="position:absolute;left:10972;top:8509;width:1112;height:3206;visibility:visible;mso-wrap-style:square;v-text-anchor:top" coordsize="35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" path="m129,197c78,210,26,180,13,129,,79,30,27,80,13,131,,183,30,196,81v14,50,-16,102,-67,116xm330,890c310,857,266,846,232,866v-34,20,-45,64,-24,98c228,997,272,1008,305,988v34,-20,45,-64,25,-98xe" fillcolor="#8fc041" stroked="f">
                    <v:path arrowok="t" o:connecttype="custom" o:connectlocs="40958,62672;4128,41039;25400,4136;62230,25769;40958,62672;104775,283136;73660,275501;66040,306677;96838,314312;104775,283136" o:connectangles="0,0,0,0,0,0,0,0,0,0"/>
                    <o:lock v:ext="edit" verticies="t"/>
                  </v:shape>
                  <v:shape id="Freeform 7" o:spid="_x0000_s1031" style="position:absolute;left:10795;top:8788;width:2609;height:2857;visibility:visible;mso-wrap-style:square;v-text-anchor:top" coordsize="822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" path="m821,76v-2,39,-35,70,-75,68c707,142,677,109,678,69,680,30,713,,753,2v39,1,69,35,68,74xm92,706c40,709,,753,2,806v3,52,48,92,100,90c154,893,194,848,192,796,189,744,144,703,92,706xe" fillcolor="#e61f5c" stroked="f">
                    <v:path arrowok="t" o:connecttype="custom" o:connectlocs="260668,24184;236855,45822;215265,21956;239078,636;260668,24184;29210,224654;635,256475;32385,285114;60960,253293;29210,224654" o:connectangles="0,0,0,0,0,0,0,0,0,0"/>
                    <o:lock v:ext="edit" verticies="t"/>
                  </v:shape>
                  <v:shape id="Freeform 8" o:spid="_x0000_s1032" style="position:absolute;left:10661;top:7931;width:2248;height:1962;visibility:visible;mso-wrap-style:square;v-text-anchor:top" coordsize="708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" path="m703,189v-4,98,-87,173,-185,169c421,353,345,271,350,173,354,75,437,,534,4v98,5,174,88,169,185xm102,426c50,424,5,465,3,517v-3,52,38,97,90,99c146,618,190,578,193,526v2,-53,-39,-97,-91,-100xe" fillcolor="#f3931f" stroked="f">
                    <v:path arrowok="t" o:connecttype="custom" o:connectlocs="223203,60008;164465,113665;111125,54928;169545,1270;223203,60008;32385,135255;953,164148;29528,195580;61278,167005;32385,135255" o:connectangles="0,0,0,0,0,0,0,0,0,0"/>
                    <o:lock v:ext="edit" verticies="t"/>
                  </v:shape>
                  <v:shape id="Freeform 9" o:spid="_x0000_s1033" style="position:absolute;left:13061;top:9118;width:1823;height:3474;visibility:visible;mso-wrap-style:square;v-text-anchor:top" coordsize="573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" path="m437,c418,72,352,126,274,127v29,59,45,124,45,194c319,524,185,695,,751v61,51,97,130,88,215c84,1014,65,1057,38,1093,345,1018,573,742,573,412,573,258,522,116,437,e" fillcolor="#c6c6c6" stroked="f">
                    <v:path arrowok="t" o:connecttype="custom" o:connectlocs="138990,0;87147,40359;101459,102011;0,238661;27989,306986;12086,347345;182245,130930;138990,0" o:connectangles="0,0,0,0,0,0,0,0"/>
                  </v:shape>
                  <v:shape id="Freeform 10" o:spid="_x0000_s1034" style="position:absolute;left:10217;top:8674;width:4019;height:2273;visibility:visible;mso-wrap-style:square;v-text-anchor:top" coordsize="1267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" path="m284,578v-4,77,-69,137,-147,134c60,708,,643,4,565,7,488,73,428,150,431v78,4,137,70,134,147xm1174,2v-52,-2,-97,39,-99,91c1073,145,1113,190,1165,192v53,2,97,-38,100,-90c1267,49,1226,5,1174,2xe" fillcolor="#1674ba" stroked="f">
                    <v:path arrowok="t" o:connecttype="custom" o:connectlocs="90099,183772;43463,226376;1269,179638;47587,137034;90099,183772;372451,636;341043,29569;369596,61045;401321,32430;372451,636" o:connectangles="0,0,0,0,0,0,0,0,0,0"/>
                    <o:lock v:ext="edit" verticies="t"/>
                  </v:shape>
                  <v:shape id="Freeform 11" o:spid="_x0000_s1035" style="position:absolute;left:11449;top:9213;width:1670;height:3461;visibility:visible;mso-wrap-style:square;v-text-anchor:top" coordsize="527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" path="m144,76v-2,39,-35,70,-74,68c30,142,,109,2,69,3,30,37,,76,2v39,1,70,35,68,74xm358,739c263,734,182,808,178,903v-4,95,69,176,165,180c438,1088,518,1014,523,919,527,824,453,743,358,739xe" fillcolor="#9f559c" stroked="f">
                    <v:path arrowok="t" o:connecttype="custom" o:connectlocs="45633,24174;22183,45804;634,21948;24084,636;45633,24174;113449,235064;56408,287230;108696,344485;165737,292319;113449,235064" o:connectangles="0,0,0,0,0,0,0,0,0,0"/>
                    <o:lock v:ext="edit" verticies="t"/>
                  </v:shape>
                  <w10:wrap anchorx="page" anchory="page"/>
                </v:group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41A" w14:textId="77777777" w:rsidR="00B315E3" w:rsidRPr="002B0092" w:rsidRDefault="00B315E3" w:rsidP="002B009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A3F21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34283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2"/>
    <w:multiLevelType w:val="singleLevel"/>
    <w:tmpl w:val="B5F28D72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F98094E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EEFA7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AE3811B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A27EB4"/>
    <w:multiLevelType w:val="multilevel"/>
    <w:tmpl w:val="B80072F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8" w15:restartNumberingAfterBreak="0">
    <w:nsid w:val="1F4672FE"/>
    <w:multiLevelType w:val="hybridMultilevel"/>
    <w:tmpl w:val="A5B6A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70AE"/>
    <w:multiLevelType w:val="multilevel"/>
    <w:tmpl w:val="2FB25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C1D90"/>
    <w:multiLevelType w:val="multilevel"/>
    <w:tmpl w:val="94D40DC2"/>
    <w:lvl w:ilvl="0">
      <w:start w:val="1"/>
      <w:numFmt w:val="decimal"/>
      <w:pStyle w:val="Lijstnummering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Lijstnummering3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3C775017"/>
    <w:multiLevelType w:val="multilevel"/>
    <w:tmpl w:val="1C5EB59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32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400"/>
        </w:tabs>
        <w:ind w:left="1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2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60"/>
        </w:tabs>
        <w:ind w:left="3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560" w:hanging="1440"/>
      </w:pPr>
      <w:rPr>
        <w:rFonts w:hint="default"/>
      </w:rPr>
    </w:lvl>
  </w:abstractNum>
  <w:abstractNum w:abstractNumId="12" w15:restartNumberingAfterBreak="0">
    <w:nsid w:val="40EF61F8"/>
    <w:multiLevelType w:val="multilevel"/>
    <w:tmpl w:val="B80072F2"/>
    <w:styleLink w:val="KopnummeringOmgevingsdienstIJsselland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3" w15:restartNumberingAfterBreak="0">
    <w:nsid w:val="5A2E5D14"/>
    <w:multiLevelType w:val="hybridMultilevel"/>
    <w:tmpl w:val="11960C6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018095">
    <w:abstractNumId w:val="11"/>
  </w:num>
  <w:num w:numId="2" w16cid:durableId="181363893">
    <w:abstractNumId w:val="11"/>
  </w:num>
  <w:num w:numId="3" w16cid:durableId="809857855">
    <w:abstractNumId w:val="11"/>
  </w:num>
  <w:num w:numId="4" w16cid:durableId="1617369418">
    <w:abstractNumId w:val="11"/>
  </w:num>
  <w:num w:numId="5" w16cid:durableId="995299541">
    <w:abstractNumId w:val="11"/>
  </w:num>
  <w:num w:numId="6" w16cid:durableId="1673483949">
    <w:abstractNumId w:val="11"/>
  </w:num>
  <w:num w:numId="7" w16cid:durableId="418018983">
    <w:abstractNumId w:val="6"/>
  </w:num>
  <w:num w:numId="8" w16cid:durableId="689916582">
    <w:abstractNumId w:val="6"/>
  </w:num>
  <w:num w:numId="9" w16cid:durableId="89549603">
    <w:abstractNumId w:val="4"/>
  </w:num>
  <w:num w:numId="10" w16cid:durableId="910232722">
    <w:abstractNumId w:val="4"/>
  </w:num>
  <w:num w:numId="11" w16cid:durableId="130170785">
    <w:abstractNumId w:val="3"/>
  </w:num>
  <w:num w:numId="12" w16cid:durableId="146241292">
    <w:abstractNumId w:val="3"/>
  </w:num>
  <w:num w:numId="13" w16cid:durableId="1690832535">
    <w:abstractNumId w:val="5"/>
  </w:num>
  <w:num w:numId="14" w16cid:durableId="920411694">
    <w:abstractNumId w:val="10"/>
  </w:num>
  <w:num w:numId="15" w16cid:durableId="1121608893">
    <w:abstractNumId w:val="2"/>
  </w:num>
  <w:num w:numId="16" w16cid:durableId="2087681601">
    <w:abstractNumId w:val="10"/>
  </w:num>
  <w:num w:numId="17" w16cid:durableId="1968776426">
    <w:abstractNumId w:val="1"/>
  </w:num>
  <w:num w:numId="18" w16cid:durableId="331372733">
    <w:abstractNumId w:val="10"/>
  </w:num>
  <w:num w:numId="19" w16cid:durableId="1794667397">
    <w:abstractNumId w:val="11"/>
  </w:num>
  <w:num w:numId="20" w16cid:durableId="905871068">
    <w:abstractNumId w:val="11"/>
  </w:num>
  <w:num w:numId="21" w16cid:durableId="1789398080">
    <w:abstractNumId w:val="11"/>
  </w:num>
  <w:num w:numId="22" w16cid:durableId="1443306257">
    <w:abstractNumId w:val="12"/>
  </w:num>
  <w:num w:numId="23" w16cid:durableId="702561147">
    <w:abstractNumId w:val="0"/>
  </w:num>
  <w:num w:numId="24" w16cid:durableId="745029572">
    <w:abstractNumId w:val="7"/>
  </w:num>
  <w:num w:numId="25" w16cid:durableId="1441100656">
    <w:abstractNumId w:val="13"/>
  </w:num>
  <w:num w:numId="26" w16cid:durableId="689137711">
    <w:abstractNumId w:val="8"/>
  </w:num>
  <w:num w:numId="27" w16cid:durableId="3223207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34"/>
    <w:rsid w:val="00133849"/>
    <w:rsid w:val="001568E4"/>
    <w:rsid w:val="001754CD"/>
    <w:rsid w:val="001B7F34"/>
    <w:rsid w:val="001C3B1C"/>
    <w:rsid w:val="001C45C0"/>
    <w:rsid w:val="0029438D"/>
    <w:rsid w:val="00376630"/>
    <w:rsid w:val="003B11AA"/>
    <w:rsid w:val="003E712D"/>
    <w:rsid w:val="00565C78"/>
    <w:rsid w:val="005B2B9E"/>
    <w:rsid w:val="005C4E82"/>
    <w:rsid w:val="006055EA"/>
    <w:rsid w:val="00654FB6"/>
    <w:rsid w:val="00673404"/>
    <w:rsid w:val="006C3A62"/>
    <w:rsid w:val="006E0C15"/>
    <w:rsid w:val="007125F4"/>
    <w:rsid w:val="007D3AC9"/>
    <w:rsid w:val="00853BD9"/>
    <w:rsid w:val="00880FB0"/>
    <w:rsid w:val="00890F1A"/>
    <w:rsid w:val="00980EB1"/>
    <w:rsid w:val="00A614D2"/>
    <w:rsid w:val="00AB084C"/>
    <w:rsid w:val="00AE343B"/>
    <w:rsid w:val="00B315E3"/>
    <w:rsid w:val="00B47E9A"/>
    <w:rsid w:val="00C83C28"/>
    <w:rsid w:val="00CA09BD"/>
    <w:rsid w:val="00CA6621"/>
    <w:rsid w:val="00CE3547"/>
    <w:rsid w:val="00D13150"/>
    <w:rsid w:val="00D93556"/>
    <w:rsid w:val="00DD5466"/>
    <w:rsid w:val="00E20154"/>
    <w:rsid w:val="00F1388C"/>
    <w:rsid w:val="00FB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0309"/>
  <w15:chartTrackingRefBased/>
  <w15:docId w15:val="{FA3B30C9-BCA1-489E-A592-D596A927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8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iPriority="9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Omgevingsdienst IJsselland"/>
    <w:next w:val="BasistekstOmgevingsdienstIJsselland"/>
    <w:uiPriority w:val="4"/>
    <w:rsid w:val="001B7F34"/>
    <w:pPr>
      <w:spacing w:after="0" w:line="260" w:lineRule="atLeast"/>
    </w:pPr>
    <w:rPr>
      <w:rFonts w:ascii="Arial" w:hAnsi="Arial" w:cs="Arial"/>
      <w:color w:val="000000" w:themeColor="text1"/>
      <w:szCs w:val="18"/>
      <w:lang w:eastAsia="nl-NL"/>
    </w:rPr>
  </w:style>
  <w:style w:type="paragraph" w:styleId="Kop1">
    <w:name w:val="heading 1"/>
    <w:aliases w:val="Kop 1 Omgevingsdienst IJsselland"/>
    <w:basedOn w:val="Standaard"/>
    <w:next w:val="Standaard"/>
    <w:link w:val="Kop1Char"/>
    <w:uiPriority w:val="4"/>
    <w:qFormat/>
    <w:rsid w:val="0029438D"/>
    <w:pPr>
      <w:keepNext/>
      <w:numPr>
        <w:numId w:val="21"/>
      </w:numPr>
      <w:spacing w:before="280"/>
      <w:outlineLvl w:val="0"/>
    </w:pPr>
    <w:rPr>
      <w:b/>
      <w:sz w:val="28"/>
    </w:rPr>
  </w:style>
  <w:style w:type="paragraph" w:styleId="Kop2">
    <w:name w:val="heading 2"/>
    <w:aliases w:val="Kop 2 Omgevingsdienst IJsselland"/>
    <w:basedOn w:val="Kop1"/>
    <w:next w:val="Standaard"/>
    <w:link w:val="Kop2Char"/>
    <w:uiPriority w:val="4"/>
    <w:qFormat/>
    <w:rsid w:val="0029438D"/>
    <w:pPr>
      <w:numPr>
        <w:ilvl w:val="1"/>
      </w:numPr>
      <w:outlineLvl w:val="1"/>
    </w:pPr>
    <w:rPr>
      <w:sz w:val="24"/>
    </w:rPr>
  </w:style>
  <w:style w:type="paragraph" w:styleId="Kop3">
    <w:name w:val="heading 3"/>
    <w:aliases w:val="Kop 3 Omgevingsdienst IJsselland"/>
    <w:basedOn w:val="Kop2"/>
    <w:next w:val="Standaard"/>
    <w:link w:val="Kop3Char"/>
    <w:uiPriority w:val="4"/>
    <w:qFormat/>
    <w:rsid w:val="0029438D"/>
    <w:pPr>
      <w:numPr>
        <w:ilvl w:val="2"/>
      </w:numPr>
      <w:outlineLvl w:val="2"/>
    </w:pPr>
    <w:rPr>
      <w:sz w:val="20"/>
    </w:rPr>
  </w:style>
  <w:style w:type="paragraph" w:styleId="Kop4">
    <w:name w:val="heading 4"/>
    <w:aliases w:val="Kop 4 Omgevingsdienst IJsselland"/>
    <w:basedOn w:val="Standaard"/>
    <w:next w:val="BasistekstOmgevingsdienstIJsselland"/>
    <w:link w:val="Kop4Char"/>
    <w:uiPriority w:val="4"/>
    <w:rsid w:val="001B7F34"/>
    <w:pPr>
      <w:keepNext/>
      <w:keepLines/>
      <w:ind w:left="851" w:hanging="851"/>
      <w:outlineLvl w:val="3"/>
    </w:pPr>
    <w:rPr>
      <w:bCs/>
      <w:szCs w:val="24"/>
    </w:rPr>
  </w:style>
  <w:style w:type="paragraph" w:styleId="Kop5">
    <w:name w:val="heading 5"/>
    <w:aliases w:val="Kop 5 Omgevingsdienst IJsselland"/>
    <w:basedOn w:val="Standaard"/>
    <w:next w:val="BasistekstOmgevingsdienstIJsselland"/>
    <w:link w:val="Kop5Char"/>
    <w:uiPriority w:val="4"/>
    <w:rsid w:val="001B7F34"/>
    <w:pPr>
      <w:keepNext/>
      <w:keepLines/>
      <w:ind w:left="851" w:hanging="851"/>
      <w:outlineLvl w:val="4"/>
    </w:pPr>
    <w:rPr>
      <w:bCs/>
      <w:iCs/>
      <w:szCs w:val="22"/>
    </w:rPr>
  </w:style>
  <w:style w:type="paragraph" w:styleId="Kop6">
    <w:name w:val="heading 6"/>
    <w:aliases w:val="Kop 6 Omgevingsdienst IJsselland"/>
    <w:basedOn w:val="Standaard"/>
    <w:next w:val="BasistekstOmgevingsdienstIJsselland"/>
    <w:link w:val="Kop6Char"/>
    <w:uiPriority w:val="4"/>
    <w:rsid w:val="001B7F34"/>
    <w:pPr>
      <w:keepNext/>
      <w:keepLines/>
      <w:ind w:left="992" w:hanging="992"/>
      <w:outlineLvl w:val="5"/>
    </w:pPr>
  </w:style>
  <w:style w:type="paragraph" w:styleId="Kop7">
    <w:name w:val="heading 7"/>
    <w:aliases w:val="Kop 7 Omgevingsdienst IJsselland"/>
    <w:basedOn w:val="Standaard"/>
    <w:next w:val="BasistekstOmgevingsdienstIJsselland"/>
    <w:link w:val="Kop7Char"/>
    <w:uiPriority w:val="4"/>
    <w:rsid w:val="001B7F34"/>
    <w:pPr>
      <w:keepNext/>
      <w:keepLines/>
      <w:ind w:left="1134" w:hanging="1134"/>
      <w:outlineLvl w:val="6"/>
    </w:pPr>
    <w:rPr>
      <w:bCs/>
      <w:szCs w:val="20"/>
    </w:rPr>
  </w:style>
  <w:style w:type="paragraph" w:styleId="Kop8">
    <w:name w:val="heading 8"/>
    <w:aliases w:val="Kop 8 Omgevingsdienst IJsselland"/>
    <w:basedOn w:val="Standaard"/>
    <w:next w:val="BasistekstOmgevingsdienstIJsselland"/>
    <w:link w:val="Kop8Char"/>
    <w:uiPriority w:val="4"/>
    <w:rsid w:val="001B7F34"/>
    <w:pPr>
      <w:keepNext/>
      <w:keepLines/>
      <w:ind w:left="1276" w:hanging="1276"/>
      <w:outlineLvl w:val="7"/>
    </w:pPr>
    <w:rPr>
      <w:iCs/>
      <w:szCs w:val="20"/>
    </w:rPr>
  </w:style>
  <w:style w:type="paragraph" w:styleId="Kop9">
    <w:name w:val="heading 9"/>
    <w:aliases w:val="Kop 9 Omgevingsdienst IJsselland"/>
    <w:basedOn w:val="Standaard"/>
    <w:next w:val="BasistekstOmgevingsdienstIJsselland"/>
    <w:link w:val="Kop9Char"/>
    <w:uiPriority w:val="4"/>
    <w:rsid w:val="001B7F34"/>
    <w:pPr>
      <w:keepNext/>
      <w:keepLines/>
      <w:ind w:left="1418" w:hanging="1418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Omgevingsdienst IJsselland Char"/>
    <w:basedOn w:val="Standaardalinea-lettertype"/>
    <w:link w:val="Kop1"/>
    <w:rsid w:val="0029438D"/>
    <w:rPr>
      <w:rFonts w:ascii="Arial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Kop 2 Omgevingsdienst IJsselland Char"/>
    <w:basedOn w:val="Standaardalinea-lettertype"/>
    <w:link w:val="Kop2"/>
    <w:rsid w:val="0029438D"/>
    <w:rPr>
      <w:rFonts w:ascii="Arial" w:hAnsi="Arial" w:cs="Times New Roman"/>
      <w:b/>
      <w:sz w:val="24"/>
      <w:szCs w:val="20"/>
      <w:lang w:eastAsia="nl-NL"/>
    </w:rPr>
  </w:style>
  <w:style w:type="character" w:customStyle="1" w:styleId="Kop3Char">
    <w:name w:val="Kop 3 Char"/>
    <w:aliases w:val="Kop 3 Omgevingsdienst IJsselland Char"/>
    <w:basedOn w:val="Standaardalinea-lettertype"/>
    <w:link w:val="Kop3"/>
    <w:rsid w:val="00133849"/>
    <w:rPr>
      <w:rFonts w:ascii="Arial" w:hAnsi="Arial" w:cs="Times New Roman"/>
      <w:b/>
      <w:sz w:val="20"/>
      <w:szCs w:val="20"/>
      <w:lang w:eastAsia="nl-NL"/>
    </w:rPr>
  </w:style>
  <w:style w:type="paragraph" w:customStyle="1" w:styleId="Kop1zondernummer">
    <w:name w:val="Kop 1 zonder nummer"/>
    <w:basedOn w:val="Kop1"/>
    <w:next w:val="Standaard"/>
    <w:rsid w:val="0029438D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rsid w:val="0029438D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rsid w:val="0029438D"/>
    <w:pPr>
      <w:numPr>
        <w:ilvl w:val="0"/>
        <w:numId w:val="0"/>
      </w:numPr>
    </w:pPr>
  </w:style>
  <w:style w:type="paragraph" w:styleId="Bijschrift">
    <w:name w:val="caption"/>
    <w:basedOn w:val="Standaard"/>
    <w:next w:val="Standaard"/>
    <w:qFormat/>
    <w:rsid w:val="00980EB1"/>
    <w:rPr>
      <w:b/>
      <w:bCs/>
      <w:lang w:eastAsia="en-US"/>
    </w:rPr>
  </w:style>
  <w:style w:type="character" w:customStyle="1" w:styleId="hps">
    <w:name w:val="hps"/>
    <w:basedOn w:val="Standaardalinea-lettertype"/>
    <w:rsid w:val="00980EB1"/>
    <w:rPr>
      <w:rFonts w:cs="Times New Roman"/>
    </w:rPr>
  </w:style>
  <w:style w:type="paragraph" w:customStyle="1" w:styleId="Huisstijl-Afzender">
    <w:name w:val="Huisstijl-Afzender"/>
    <w:basedOn w:val="Standaard"/>
    <w:rsid w:val="00980EB1"/>
    <w:pPr>
      <w:spacing w:line="210" w:lineRule="exact"/>
      <w:jc w:val="right"/>
    </w:pPr>
    <w:rPr>
      <w:noProof/>
      <w:sz w:val="15"/>
    </w:rPr>
  </w:style>
  <w:style w:type="paragraph" w:customStyle="1" w:styleId="Huisstijl-Dialoog">
    <w:name w:val="Huisstijl-Dialoog"/>
    <w:basedOn w:val="Standaard"/>
    <w:rsid w:val="00980EB1"/>
    <w:rPr>
      <w:noProof/>
      <w:sz w:val="24"/>
    </w:rPr>
  </w:style>
  <w:style w:type="paragraph" w:customStyle="1" w:styleId="Huisstijl-DienstKopje">
    <w:name w:val="Huisstijl-DienstKopje"/>
    <w:basedOn w:val="Standaard"/>
    <w:rsid w:val="00980EB1"/>
    <w:pPr>
      <w:spacing w:line="210" w:lineRule="exact"/>
      <w:jc w:val="right"/>
    </w:pPr>
    <w:rPr>
      <w:b/>
      <w:noProof/>
      <w:sz w:val="15"/>
    </w:rPr>
  </w:style>
  <w:style w:type="paragraph" w:customStyle="1" w:styleId="Huisstijl-Titel">
    <w:name w:val="Huisstijl-Titel"/>
    <w:basedOn w:val="Standaard"/>
    <w:rsid w:val="00980EB1"/>
    <w:rPr>
      <w:b/>
      <w:noProof/>
      <w:sz w:val="28"/>
    </w:rPr>
  </w:style>
  <w:style w:type="paragraph" w:customStyle="1" w:styleId="Huisstijl-ExtraTekst">
    <w:name w:val="Huisstijl-ExtraTekst"/>
    <w:basedOn w:val="Huisstijl-Titel"/>
    <w:rsid w:val="00980EB1"/>
    <w:rPr>
      <w:sz w:val="20"/>
    </w:rPr>
  </w:style>
  <w:style w:type="paragraph" w:customStyle="1" w:styleId="Huisstijl-Nummering">
    <w:name w:val="Huisstijl-Nummering"/>
    <w:basedOn w:val="Standaard"/>
    <w:rsid w:val="00980EB1"/>
    <w:pPr>
      <w:jc w:val="right"/>
    </w:pPr>
    <w:rPr>
      <w:noProof/>
      <w:sz w:val="15"/>
    </w:rPr>
  </w:style>
  <w:style w:type="character" w:customStyle="1" w:styleId="Huisstijl-ReferentieGegevens">
    <w:name w:val="Huisstijl-ReferentieGegevens"/>
    <w:basedOn w:val="Standaardalinea-lettertype"/>
    <w:rsid w:val="00980EB1"/>
    <w:rPr>
      <w:rFonts w:ascii="Arial" w:hAnsi="Arial"/>
      <w:noProof/>
      <w:sz w:val="20"/>
    </w:rPr>
  </w:style>
  <w:style w:type="character" w:customStyle="1" w:styleId="Huisstijl-ReferentieKopje">
    <w:name w:val="Huisstijl-ReferentieKopje"/>
    <w:basedOn w:val="Standaardalinea-lettertype"/>
    <w:rsid w:val="00980EB1"/>
    <w:rPr>
      <w:rFonts w:ascii="Arial" w:hAnsi="Arial"/>
      <w:dstrike w:val="0"/>
      <w:noProof/>
      <w:sz w:val="15"/>
      <w:vertAlign w:val="baseline"/>
    </w:rPr>
  </w:style>
  <w:style w:type="paragraph" w:customStyle="1" w:styleId="Huisstijl-SubTitel">
    <w:name w:val="Huisstijl-SubTitel"/>
    <w:basedOn w:val="Huisstijl-Titel"/>
    <w:rsid w:val="00980EB1"/>
    <w:rPr>
      <w:sz w:val="24"/>
    </w:rPr>
  </w:style>
  <w:style w:type="character" w:styleId="Hyperlink">
    <w:name w:val="Hyperlink"/>
    <w:aliases w:val="Hyperlink Omgevingsdienst IJsselland"/>
    <w:basedOn w:val="Standaardalinea-lettertype"/>
    <w:uiPriority w:val="4"/>
    <w:rsid w:val="00980EB1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semiHidden/>
    <w:rsid w:val="00980EB1"/>
    <w:pPr>
      <w:keepNext/>
      <w:tabs>
        <w:tab w:val="right" w:pos="7800"/>
      </w:tabs>
      <w:spacing w:before="280"/>
      <w:ind w:right="600" w:hanging="1320"/>
    </w:pPr>
    <w:rPr>
      <w:b/>
      <w:noProof/>
    </w:rPr>
  </w:style>
  <w:style w:type="paragraph" w:styleId="Inhopg2">
    <w:name w:val="toc 2"/>
    <w:basedOn w:val="Inhopg1"/>
    <w:next w:val="Standaard"/>
    <w:semiHidden/>
    <w:rsid w:val="00980EB1"/>
    <w:pPr>
      <w:keepNext w:val="0"/>
      <w:adjustRightInd w:val="0"/>
      <w:spacing w:before="0"/>
    </w:pPr>
    <w:rPr>
      <w:b w:val="0"/>
    </w:rPr>
  </w:style>
  <w:style w:type="paragraph" w:styleId="Inhopg3">
    <w:name w:val="toc 3"/>
    <w:basedOn w:val="Inhopg2"/>
    <w:next w:val="Standaard"/>
    <w:semiHidden/>
    <w:rsid w:val="00980EB1"/>
  </w:style>
  <w:style w:type="paragraph" w:styleId="Inhopg7">
    <w:name w:val="toc 7"/>
    <w:basedOn w:val="Standaard"/>
    <w:next w:val="Standaard"/>
    <w:semiHidden/>
    <w:rsid w:val="00980EB1"/>
    <w:pPr>
      <w:keepNext/>
      <w:tabs>
        <w:tab w:val="right" w:pos="7800"/>
      </w:tabs>
      <w:spacing w:before="280"/>
      <w:ind w:right="600"/>
    </w:pPr>
    <w:rPr>
      <w:b/>
      <w:noProof/>
    </w:rPr>
  </w:style>
  <w:style w:type="paragraph" w:styleId="Inhopg8">
    <w:name w:val="toc 8"/>
    <w:basedOn w:val="Inhopg7"/>
    <w:next w:val="Standaard"/>
    <w:semiHidden/>
    <w:rsid w:val="00980EB1"/>
    <w:pPr>
      <w:keepNext w:val="0"/>
      <w:spacing w:before="0"/>
    </w:pPr>
    <w:rPr>
      <w:b w:val="0"/>
    </w:rPr>
  </w:style>
  <w:style w:type="paragraph" w:styleId="Inhopg9">
    <w:name w:val="toc 9"/>
    <w:basedOn w:val="Inhopg8"/>
    <w:next w:val="Standaard"/>
    <w:semiHidden/>
    <w:rsid w:val="00980EB1"/>
  </w:style>
  <w:style w:type="paragraph" w:styleId="Koptekst">
    <w:name w:val="header"/>
    <w:basedOn w:val="Standaard"/>
    <w:link w:val="KoptekstChar"/>
    <w:uiPriority w:val="98"/>
    <w:rsid w:val="00980EB1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980EB1"/>
    <w:rPr>
      <w:rFonts w:ascii="Arial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rsid w:val="00980EB1"/>
    <w:pPr>
      <w:numPr>
        <w:numId w:val="8"/>
      </w:numPr>
    </w:pPr>
    <w:rPr>
      <w:lang w:eastAsia="en-US"/>
    </w:rPr>
  </w:style>
  <w:style w:type="paragraph" w:styleId="Lijstopsomteken2">
    <w:name w:val="List Bullet 2"/>
    <w:basedOn w:val="Standaard"/>
    <w:rsid w:val="00980EB1"/>
    <w:pPr>
      <w:numPr>
        <w:numId w:val="10"/>
      </w:numPr>
    </w:pPr>
    <w:rPr>
      <w:lang w:eastAsia="en-US"/>
    </w:rPr>
  </w:style>
  <w:style w:type="paragraph" w:styleId="Lijstopsomteken3">
    <w:name w:val="List Bullet 3"/>
    <w:basedOn w:val="Standaard"/>
    <w:rsid w:val="00980EB1"/>
    <w:pPr>
      <w:numPr>
        <w:numId w:val="12"/>
      </w:numPr>
    </w:pPr>
    <w:rPr>
      <w:lang w:eastAsia="en-US"/>
    </w:rPr>
  </w:style>
  <w:style w:type="paragraph" w:styleId="Lijstnummering">
    <w:name w:val="List Number"/>
    <w:basedOn w:val="Standaard"/>
    <w:rsid w:val="00980EB1"/>
    <w:pPr>
      <w:numPr>
        <w:numId w:val="18"/>
      </w:numPr>
      <w:tabs>
        <w:tab w:val="left" w:pos="1225"/>
      </w:tabs>
    </w:pPr>
    <w:rPr>
      <w:lang w:eastAsia="en-US"/>
    </w:rPr>
  </w:style>
  <w:style w:type="paragraph" w:styleId="Lijstnummering2">
    <w:name w:val="List Number 2"/>
    <w:basedOn w:val="Standaard"/>
    <w:rsid w:val="00980EB1"/>
    <w:pPr>
      <w:numPr>
        <w:ilvl w:val="1"/>
        <w:numId w:val="18"/>
      </w:numPr>
    </w:pPr>
  </w:style>
  <w:style w:type="paragraph" w:styleId="Lijstnummering3">
    <w:name w:val="List Number 3"/>
    <w:basedOn w:val="Standaard"/>
    <w:rsid w:val="00980EB1"/>
    <w:pPr>
      <w:numPr>
        <w:ilvl w:val="2"/>
        <w:numId w:val="18"/>
      </w:numPr>
    </w:pPr>
  </w:style>
  <w:style w:type="paragraph" w:customStyle="1" w:styleId="Lijstalinea1">
    <w:name w:val="Lijstalinea1"/>
    <w:basedOn w:val="Standaard"/>
    <w:rsid w:val="00980EB1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paragraph" w:styleId="Plattetekst">
    <w:name w:val="Body Text"/>
    <w:basedOn w:val="Standaard"/>
    <w:link w:val="PlattetekstChar"/>
    <w:rsid w:val="00980EB1"/>
    <w:pPr>
      <w:suppressAutoHyphens/>
      <w:spacing w:before="120"/>
    </w:pPr>
    <w:rPr>
      <w:lang w:val="en-GB" w:eastAsia="ar-SA"/>
    </w:rPr>
  </w:style>
  <w:style w:type="character" w:customStyle="1" w:styleId="PlattetekstChar">
    <w:name w:val="Platte tekst Char"/>
    <w:basedOn w:val="Standaardalinea-lettertype"/>
    <w:link w:val="Plattetekst"/>
    <w:rsid w:val="00980EB1"/>
    <w:rPr>
      <w:rFonts w:ascii="Arial" w:hAnsi="Arial" w:cs="Arial"/>
      <w:sz w:val="20"/>
      <w:szCs w:val="20"/>
      <w:lang w:val="en-GB" w:eastAsia="ar-SA"/>
    </w:rPr>
  </w:style>
  <w:style w:type="table" w:styleId="Tabelraster">
    <w:name w:val="Table Grid"/>
    <w:basedOn w:val="Standaardtabel"/>
    <w:rsid w:val="00980EB1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8"/>
    <w:rsid w:val="00980EB1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980EB1"/>
    <w:rPr>
      <w:rFonts w:ascii="Arial" w:hAnsi="Arial" w:cs="Times New Roman"/>
      <w:sz w:val="20"/>
      <w:szCs w:val="20"/>
      <w:lang w:eastAsia="nl-NL"/>
    </w:rPr>
  </w:style>
  <w:style w:type="character" w:customStyle="1" w:styleId="Kop4Char">
    <w:name w:val="Kop 4 Char"/>
    <w:aliases w:val="Kop 4 Omgevingsdienst IJsselland Char"/>
    <w:basedOn w:val="Standaardalinea-lettertype"/>
    <w:link w:val="Kop4"/>
    <w:uiPriority w:val="4"/>
    <w:rsid w:val="001B7F34"/>
    <w:rPr>
      <w:rFonts w:ascii="Arial" w:hAnsi="Arial" w:cs="Arial"/>
      <w:bCs/>
      <w:color w:val="000000" w:themeColor="text1"/>
      <w:szCs w:val="24"/>
      <w:lang w:eastAsia="nl-NL"/>
    </w:rPr>
  </w:style>
  <w:style w:type="character" w:customStyle="1" w:styleId="Kop5Char">
    <w:name w:val="Kop 5 Char"/>
    <w:aliases w:val="Kop 5 Omgevingsdienst IJsselland Char"/>
    <w:basedOn w:val="Standaardalinea-lettertype"/>
    <w:link w:val="Kop5"/>
    <w:uiPriority w:val="4"/>
    <w:rsid w:val="001B7F34"/>
    <w:rPr>
      <w:rFonts w:ascii="Arial" w:hAnsi="Arial" w:cs="Arial"/>
      <w:bCs/>
      <w:iCs/>
      <w:color w:val="000000" w:themeColor="text1"/>
      <w:lang w:eastAsia="nl-NL"/>
    </w:rPr>
  </w:style>
  <w:style w:type="character" w:customStyle="1" w:styleId="Kop6Char">
    <w:name w:val="Kop 6 Char"/>
    <w:aliases w:val="Kop 6 Omgevingsdienst IJsselland Char"/>
    <w:basedOn w:val="Standaardalinea-lettertype"/>
    <w:link w:val="Kop6"/>
    <w:uiPriority w:val="4"/>
    <w:rsid w:val="001B7F34"/>
    <w:rPr>
      <w:rFonts w:ascii="Arial" w:hAnsi="Arial" w:cs="Arial"/>
      <w:color w:val="000000" w:themeColor="text1"/>
      <w:szCs w:val="18"/>
      <w:lang w:eastAsia="nl-NL"/>
    </w:rPr>
  </w:style>
  <w:style w:type="character" w:customStyle="1" w:styleId="Kop7Char">
    <w:name w:val="Kop 7 Char"/>
    <w:aliases w:val="Kop 7 Omgevingsdienst IJsselland Char"/>
    <w:basedOn w:val="Standaardalinea-lettertype"/>
    <w:link w:val="Kop7"/>
    <w:uiPriority w:val="4"/>
    <w:rsid w:val="001B7F34"/>
    <w:rPr>
      <w:rFonts w:ascii="Arial" w:hAnsi="Arial" w:cs="Arial"/>
      <w:bCs/>
      <w:color w:val="000000" w:themeColor="text1"/>
      <w:szCs w:val="20"/>
      <w:lang w:eastAsia="nl-NL"/>
    </w:rPr>
  </w:style>
  <w:style w:type="character" w:customStyle="1" w:styleId="Kop8Char">
    <w:name w:val="Kop 8 Char"/>
    <w:aliases w:val="Kop 8 Omgevingsdienst IJsselland Char"/>
    <w:basedOn w:val="Standaardalinea-lettertype"/>
    <w:link w:val="Kop8"/>
    <w:uiPriority w:val="4"/>
    <w:rsid w:val="001B7F34"/>
    <w:rPr>
      <w:rFonts w:ascii="Arial" w:hAnsi="Arial" w:cs="Arial"/>
      <w:iCs/>
      <w:color w:val="000000" w:themeColor="text1"/>
      <w:szCs w:val="20"/>
      <w:lang w:eastAsia="nl-NL"/>
    </w:rPr>
  </w:style>
  <w:style w:type="character" w:customStyle="1" w:styleId="Kop9Char">
    <w:name w:val="Kop 9 Char"/>
    <w:aliases w:val="Kop 9 Omgevingsdienst IJsselland Char"/>
    <w:basedOn w:val="Standaardalinea-lettertype"/>
    <w:link w:val="Kop9"/>
    <w:uiPriority w:val="4"/>
    <w:rsid w:val="001B7F34"/>
    <w:rPr>
      <w:rFonts w:ascii="Arial" w:hAnsi="Arial" w:cs="Arial"/>
      <w:bCs/>
      <w:color w:val="000000" w:themeColor="text1"/>
      <w:szCs w:val="18"/>
      <w:lang w:eastAsia="nl-NL"/>
    </w:rPr>
  </w:style>
  <w:style w:type="paragraph" w:customStyle="1" w:styleId="BasistekstOmgevingsdienstIJsselland">
    <w:name w:val="Basistekst Omgevingsdienst IJsselland"/>
    <w:basedOn w:val="Standaard"/>
    <w:qFormat/>
    <w:rsid w:val="001B7F34"/>
  </w:style>
  <w:style w:type="paragraph" w:styleId="Lijstnummering5">
    <w:name w:val="List Number 5"/>
    <w:basedOn w:val="Standaard"/>
    <w:next w:val="BasistekstOmgevingsdienstIJsselland"/>
    <w:uiPriority w:val="98"/>
    <w:semiHidden/>
    <w:rsid w:val="001B7F34"/>
    <w:pPr>
      <w:numPr>
        <w:numId w:val="23"/>
      </w:numPr>
      <w:ind w:left="1491" w:hanging="357"/>
    </w:pPr>
  </w:style>
  <w:style w:type="numbering" w:customStyle="1" w:styleId="KopnummeringOmgevingsdienstIJsselland">
    <w:name w:val="Kopnummering Omgevingsdienst IJsselland"/>
    <w:uiPriority w:val="4"/>
    <w:semiHidden/>
    <w:rsid w:val="001B7F34"/>
    <w:pPr>
      <w:numPr>
        <w:numId w:val="22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80FB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3B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3B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3B1C"/>
    <w:rPr>
      <w:rFonts w:ascii="Arial" w:hAnsi="Arial" w:cs="Arial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3B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3B1C"/>
    <w:rPr>
      <w:rFonts w:ascii="Arial" w:hAnsi="Arial" w:cs="Arial"/>
      <w:b/>
      <w:bCs/>
      <w:color w:val="000000" w:themeColor="text1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mgevingsloket@odijsselland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ONS Shared Service Center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Brink, Hans</dc:creator>
  <cp:keywords/>
  <dc:description/>
  <cp:lastModifiedBy>Arjan Schreuder</cp:lastModifiedBy>
  <cp:revision>10</cp:revision>
  <cp:lastPrinted>2022-02-15T15:56:00Z</cp:lastPrinted>
  <dcterms:created xsi:type="dcterms:W3CDTF">2025-11-27T09:37:00Z</dcterms:created>
  <dcterms:modified xsi:type="dcterms:W3CDTF">2025-12-02T10:25:00Z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2024-04-18T06:51:59Z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5c38401f-7b4d-4bdd-b7fb-ce07af880934</vt:lpwstr>
  </property>
  <property fmtid="{D5CDD505-2E9C-101B-9397-08002B2CF9AE}" pid="7" name="MSIP_Label_defa4170-0d19-0005-0004-bc88714345d2_ActionId">
    <vt:lpwstr>72dbebf9-bd78-4f6c-9b59-7007c5d07994</vt:lpwstr>
  </property>
  <property fmtid="{D5CDD505-2E9C-101B-9397-08002B2CF9AE}" pid="8" name="MSIP_Label_defa4170-0d19-0005-0004-bc88714345d2_ContentBits">
    <vt:lpwstr>0</vt:lpwstr>
  </property>
</Properties>
</file>