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2EC20" w14:textId="53D57BCB" w:rsidR="001B7F34" w:rsidRDefault="001B7F34" w:rsidP="001B7F34">
      <w:pPr>
        <w:pStyle w:val="BasistekstOmgevingsdienstIJsselland"/>
      </w:pPr>
    </w:p>
    <w:p w14:paraId="5BCDD886" w14:textId="128512B7" w:rsidR="00880FB0" w:rsidRPr="00224137" w:rsidRDefault="00224137" w:rsidP="00880FB0">
      <w:pPr>
        <w:pStyle w:val="BasistekstOmgevingsdienstIJsselland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Verzoek </w:t>
      </w:r>
      <w:r w:rsidR="00880FB0" w:rsidRPr="00224137">
        <w:rPr>
          <w:b/>
          <w:bCs/>
          <w:sz w:val="32"/>
          <w:szCs w:val="32"/>
        </w:rPr>
        <w:t>overdragen omgevingsvergunning</w:t>
      </w:r>
    </w:p>
    <w:p w14:paraId="02F86A0B" w14:textId="67A17FA5" w:rsidR="00880FB0" w:rsidRDefault="00880FB0" w:rsidP="00880FB0">
      <w:pPr>
        <w:pStyle w:val="BasistekstOmgevingsdienstIJsselland"/>
      </w:pPr>
      <w:r w:rsidRPr="00880FB0">
        <w:t xml:space="preserve">(Artikel </w:t>
      </w:r>
      <w:r w:rsidR="006E0C15">
        <w:t>5</w:t>
      </w:r>
      <w:r w:rsidRPr="00880FB0">
        <w:t>.</w:t>
      </w:r>
      <w:r w:rsidR="006E0C15">
        <w:t>37</w:t>
      </w:r>
      <w:r w:rsidRPr="00880FB0">
        <w:t xml:space="preserve">, tweede lid van de </w:t>
      </w:r>
      <w:r w:rsidR="006E0C15">
        <w:t>Omgevingswet</w:t>
      </w:r>
      <w:r w:rsidRPr="00880FB0">
        <w:t>)</w:t>
      </w:r>
    </w:p>
    <w:p w14:paraId="5B7841FD" w14:textId="77777777" w:rsidR="00880FB0" w:rsidRPr="00880FB0" w:rsidRDefault="00880FB0" w:rsidP="00880FB0">
      <w:pPr>
        <w:pStyle w:val="BasistekstOmgevingsdienstIJsselland"/>
      </w:pPr>
    </w:p>
    <w:p w14:paraId="0F08E7EA" w14:textId="77777777" w:rsidR="00880FB0" w:rsidRPr="00880FB0" w:rsidRDefault="00880FB0" w:rsidP="00880FB0">
      <w:pPr>
        <w:pStyle w:val="BasistekstOmgevingsdienstIJsselland"/>
        <w:rPr>
          <w:b/>
          <w:bCs/>
          <w:sz w:val="28"/>
          <w:szCs w:val="28"/>
        </w:rPr>
      </w:pPr>
      <w:r w:rsidRPr="00880FB0">
        <w:rPr>
          <w:b/>
          <w:bCs/>
          <w:sz w:val="28"/>
          <w:szCs w:val="28"/>
        </w:rPr>
        <w:t>1 Vergunninghouder</w:t>
      </w:r>
    </w:p>
    <w:p w14:paraId="63B5AD29" w14:textId="331D88F7" w:rsidR="00880FB0" w:rsidRDefault="00880FB0" w:rsidP="00880FB0">
      <w:pPr>
        <w:pStyle w:val="BasistekstOmgevingsdienstIJsselland"/>
        <w:pBdr>
          <w:bottom w:val="single" w:sz="6" w:space="1" w:color="auto"/>
        </w:pBdr>
      </w:pPr>
      <w:r>
        <w:br/>
      </w:r>
      <w:r w:rsidRPr="00880FB0">
        <w:t>(</w:t>
      </w:r>
      <w:proofErr w:type="spellStart"/>
      <w:r w:rsidRPr="00880FB0">
        <w:t>Bedrijfs</w:t>
      </w:r>
      <w:proofErr w:type="spellEnd"/>
      <w:r w:rsidRPr="00880FB0">
        <w:t>)naam</w:t>
      </w:r>
    </w:p>
    <w:p w14:paraId="53E28A33" w14:textId="77777777" w:rsidR="00880FB0" w:rsidRDefault="00880FB0" w:rsidP="00880FB0">
      <w:pPr>
        <w:pStyle w:val="BasistekstOmgevingsdienstIJsselland"/>
      </w:pPr>
    </w:p>
    <w:p w14:paraId="4BC0F4BB" w14:textId="269D540F" w:rsidR="00880FB0" w:rsidRDefault="00880FB0" w:rsidP="00880FB0">
      <w:pPr>
        <w:pStyle w:val="BasistekstOmgevingsdienstIJsselland"/>
        <w:pBdr>
          <w:bottom w:val="single" w:sz="6" w:space="1" w:color="auto"/>
        </w:pBdr>
      </w:pPr>
      <w:r w:rsidRPr="00880FB0">
        <w:t>KvK / BSN</w:t>
      </w:r>
    </w:p>
    <w:p w14:paraId="37F538E4" w14:textId="77777777" w:rsidR="00880FB0" w:rsidRPr="00880FB0" w:rsidRDefault="00880FB0" w:rsidP="00880FB0">
      <w:pPr>
        <w:pStyle w:val="BasistekstOmgevingsdienstIJsselland"/>
      </w:pPr>
    </w:p>
    <w:p w14:paraId="447986EB" w14:textId="34DC9D25" w:rsidR="00880FB0" w:rsidRDefault="00880FB0" w:rsidP="00880FB0">
      <w:pPr>
        <w:pStyle w:val="BasistekstOmgevingsdienstIJsselland"/>
        <w:pBdr>
          <w:bottom w:val="single" w:sz="6" w:space="1" w:color="auto"/>
        </w:pBdr>
      </w:pPr>
      <w:r w:rsidRPr="00880FB0">
        <w:t>Adres</w:t>
      </w:r>
    </w:p>
    <w:p w14:paraId="172B76F3" w14:textId="77777777" w:rsidR="00880FB0" w:rsidRPr="00880FB0" w:rsidRDefault="00880FB0" w:rsidP="00880FB0">
      <w:pPr>
        <w:pStyle w:val="BasistekstOmgevingsdienstIJsselland"/>
      </w:pPr>
    </w:p>
    <w:p w14:paraId="0539CF2C" w14:textId="797F0A5C" w:rsidR="00880FB0" w:rsidRDefault="00880FB0" w:rsidP="00880FB0">
      <w:pPr>
        <w:pStyle w:val="BasistekstOmgevingsdienstIJsselland"/>
        <w:pBdr>
          <w:bottom w:val="single" w:sz="6" w:space="1" w:color="auto"/>
        </w:pBdr>
      </w:pPr>
      <w:r w:rsidRPr="00880FB0">
        <w:t>Postcode en plaats</w:t>
      </w:r>
    </w:p>
    <w:p w14:paraId="089ED60C" w14:textId="77777777" w:rsidR="00880FB0" w:rsidRPr="00880FB0" w:rsidRDefault="00880FB0" w:rsidP="00880FB0">
      <w:pPr>
        <w:pStyle w:val="BasistekstOmgevingsdienstIJsselland"/>
      </w:pPr>
    </w:p>
    <w:p w14:paraId="15CD90BF" w14:textId="50863405" w:rsidR="00880FB0" w:rsidRDefault="00880FB0" w:rsidP="00880FB0">
      <w:pPr>
        <w:pStyle w:val="BasistekstOmgevingsdienstIJsselland"/>
        <w:pBdr>
          <w:bottom w:val="single" w:sz="6" w:space="1" w:color="auto"/>
        </w:pBdr>
      </w:pPr>
      <w:r w:rsidRPr="00880FB0">
        <w:t>Telefoonnummer</w:t>
      </w:r>
    </w:p>
    <w:p w14:paraId="07498D00" w14:textId="77777777" w:rsidR="00880FB0" w:rsidRPr="00880FB0" w:rsidRDefault="00880FB0" w:rsidP="00880FB0">
      <w:pPr>
        <w:pStyle w:val="BasistekstOmgevingsdienstIJsselland"/>
      </w:pPr>
    </w:p>
    <w:p w14:paraId="0A36A6FD" w14:textId="172CFA2F" w:rsidR="00880FB0" w:rsidRDefault="00880FB0" w:rsidP="00880FB0">
      <w:pPr>
        <w:pStyle w:val="BasistekstOmgevingsdienstIJsselland"/>
        <w:pBdr>
          <w:bottom w:val="single" w:sz="6" w:space="1" w:color="auto"/>
        </w:pBdr>
      </w:pPr>
      <w:r w:rsidRPr="00880FB0">
        <w:t xml:space="preserve">Contactpersoon </w:t>
      </w:r>
      <w:r w:rsidR="00A614D2">
        <w:tab/>
      </w:r>
      <w:r w:rsidR="00A614D2">
        <w:tab/>
      </w:r>
      <w:r w:rsidR="00A614D2">
        <w:tab/>
      </w:r>
      <w:r w:rsidR="00A614D2">
        <w:tab/>
      </w:r>
      <w:r w:rsidR="00A614D2">
        <w:tab/>
      </w:r>
      <w:r w:rsidR="00A614D2">
        <w:tab/>
      </w:r>
      <w:r w:rsidR="00A614D2" w:rsidRPr="00A614D2">
        <w:rPr>
          <w:sz w:val="32"/>
          <w:szCs w:val="32"/>
        </w:rPr>
        <w:t>□</w:t>
      </w:r>
      <w:r w:rsidR="00A614D2" w:rsidRPr="00880FB0">
        <w:t xml:space="preserve"> man </w:t>
      </w:r>
      <w:r w:rsidR="00A614D2">
        <w:tab/>
      </w:r>
      <w:r w:rsidR="00A614D2" w:rsidRPr="00A614D2">
        <w:rPr>
          <w:sz w:val="32"/>
          <w:szCs w:val="32"/>
        </w:rPr>
        <w:t>□</w:t>
      </w:r>
      <w:r w:rsidR="00A614D2" w:rsidRPr="00880FB0">
        <w:t xml:space="preserve"> vrouw</w:t>
      </w:r>
    </w:p>
    <w:p w14:paraId="41F28B6F" w14:textId="77777777" w:rsidR="00880FB0" w:rsidRPr="00880FB0" w:rsidRDefault="00880FB0" w:rsidP="00880FB0">
      <w:pPr>
        <w:pStyle w:val="BasistekstOmgevingsdienstIJsselland"/>
      </w:pPr>
    </w:p>
    <w:p w14:paraId="6DB0E2D7" w14:textId="31CD3747" w:rsidR="00880FB0" w:rsidRDefault="00880FB0" w:rsidP="00880FB0">
      <w:pPr>
        <w:pStyle w:val="BasistekstOmgevingsdienstIJsselland"/>
        <w:pBdr>
          <w:bottom w:val="single" w:sz="6" w:space="1" w:color="auto"/>
        </w:pBdr>
      </w:pPr>
      <w:r w:rsidRPr="00880FB0">
        <w:t>Emailadres</w:t>
      </w:r>
    </w:p>
    <w:p w14:paraId="3761844F" w14:textId="77777777" w:rsidR="00880FB0" w:rsidRDefault="00880FB0" w:rsidP="00880FB0">
      <w:pPr>
        <w:pStyle w:val="BasistekstOmgevingsdienstIJsselland"/>
      </w:pPr>
    </w:p>
    <w:p w14:paraId="5F53ED8E" w14:textId="77777777" w:rsidR="00880FB0" w:rsidRPr="00880FB0" w:rsidRDefault="00880FB0" w:rsidP="00880FB0">
      <w:pPr>
        <w:pStyle w:val="BasistekstOmgevingsdienstIJsselland"/>
      </w:pPr>
    </w:p>
    <w:p w14:paraId="35FB5561" w14:textId="77777777" w:rsidR="00880FB0" w:rsidRPr="00880FB0" w:rsidRDefault="00880FB0" w:rsidP="00880FB0">
      <w:pPr>
        <w:pStyle w:val="BasistekstOmgevingsdienstIJsselland"/>
        <w:rPr>
          <w:b/>
          <w:bCs/>
          <w:sz w:val="28"/>
          <w:szCs w:val="28"/>
        </w:rPr>
      </w:pPr>
      <w:r w:rsidRPr="00880FB0">
        <w:rPr>
          <w:b/>
          <w:bCs/>
          <w:sz w:val="28"/>
          <w:szCs w:val="28"/>
        </w:rPr>
        <w:t>2 Nieuwe vergunninghouder</w:t>
      </w:r>
    </w:p>
    <w:p w14:paraId="06074D13" w14:textId="4A526776" w:rsidR="00880FB0" w:rsidRDefault="00880FB0" w:rsidP="00880FB0">
      <w:pPr>
        <w:pStyle w:val="BasistekstOmgevingsdienstIJsselland"/>
        <w:pBdr>
          <w:bottom w:val="single" w:sz="6" w:space="1" w:color="auto"/>
        </w:pBdr>
      </w:pPr>
      <w:r>
        <w:br/>
      </w:r>
      <w:r w:rsidRPr="00880FB0">
        <w:t>(</w:t>
      </w:r>
      <w:proofErr w:type="spellStart"/>
      <w:r w:rsidRPr="00880FB0">
        <w:t>Bedrijfs</w:t>
      </w:r>
      <w:proofErr w:type="spellEnd"/>
      <w:r w:rsidRPr="00880FB0">
        <w:t>)naam</w:t>
      </w:r>
    </w:p>
    <w:p w14:paraId="7B7741A5" w14:textId="77777777" w:rsidR="00880FB0" w:rsidRPr="00880FB0" w:rsidRDefault="00880FB0" w:rsidP="00880FB0">
      <w:pPr>
        <w:pStyle w:val="BasistekstOmgevingsdienstIJsselland"/>
      </w:pPr>
    </w:p>
    <w:p w14:paraId="6124756B" w14:textId="291E5FB0" w:rsidR="00880FB0" w:rsidRDefault="00880FB0" w:rsidP="00880FB0">
      <w:pPr>
        <w:pStyle w:val="BasistekstOmgevingsdienstIJsselland"/>
        <w:pBdr>
          <w:bottom w:val="single" w:sz="6" w:space="1" w:color="auto"/>
        </w:pBdr>
      </w:pPr>
      <w:r w:rsidRPr="00880FB0">
        <w:t>KvK / BSN</w:t>
      </w:r>
    </w:p>
    <w:p w14:paraId="2B05C2F0" w14:textId="77777777" w:rsidR="00880FB0" w:rsidRPr="00880FB0" w:rsidRDefault="00880FB0" w:rsidP="00880FB0">
      <w:pPr>
        <w:pStyle w:val="BasistekstOmgevingsdienstIJsselland"/>
      </w:pPr>
    </w:p>
    <w:p w14:paraId="4EB96775" w14:textId="17142BEF" w:rsidR="00880FB0" w:rsidRDefault="00880FB0" w:rsidP="00880FB0">
      <w:pPr>
        <w:pStyle w:val="BasistekstOmgevingsdienstIJsselland"/>
        <w:pBdr>
          <w:bottom w:val="single" w:sz="6" w:space="1" w:color="auto"/>
        </w:pBdr>
      </w:pPr>
      <w:r w:rsidRPr="00880FB0">
        <w:t>Adres</w:t>
      </w:r>
    </w:p>
    <w:p w14:paraId="7636FCE6" w14:textId="77777777" w:rsidR="00880FB0" w:rsidRPr="00880FB0" w:rsidRDefault="00880FB0" w:rsidP="00880FB0">
      <w:pPr>
        <w:pStyle w:val="BasistekstOmgevingsdienstIJsselland"/>
      </w:pPr>
    </w:p>
    <w:p w14:paraId="39C2C853" w14:textId="3690FD04" w:rsidR="00880FB0" w:rsidRDefault="00880FB0" w:rsidP="00880FB0">
      <w:pPr>
        <w:pStyle w:val="BasistekstOmgevingsdienstIJsselland"/>
        <w:pBdr>
          <w:bottom w:val="single" w:sz="6" w:space="1" w:color="auto"/>
        </w:pBdr>
      </w:pPr>
      <w:r w:rsidRPr="00880FB0">
        <w:t>Postcode en plaats</w:t>
      </w:r>
    </w:p>
    <w:p w14:paraId="7B162601" w14:textId="77777777" w:rsidR="00880FB0" w:rsidRPr="00880FB0" w:rsidRDefault="00880FB0" w:rsidP="00880FB0">
      <w:pPr>
        <w:pStyle w:val="BasistekstOmgevingsdienstIJsselland"/>
      </w:pPr>
    </w:p>
    <w:p w14:paraId="008BE34F" w14:textId="1BBCE50F" w:rsidR="00880FB0" w:rsidRDefault="00880FB0" w:rsidP="00880FB0">
      <w:pPr>
        <w:pStyle w:val="BasistekstOmgevingsdienstIJsselland"/>
        <w:pBdr>
          <w:bottom w:val="single" w:sz="6" w:space="1" w:color="auto"/>
        </w:pBdr>
      </w:pPr>
      <w:r w:rsidRPr="00880FB0">
        <w:t>Telefoonnummer</w:t>
      </w:r>
    </w:p>
    <w:p w14:paraId="64FBE014" w14:textId="77777777" w:rsidR="00880FB0" w:rsidRPr="00880FB0" w:rsidRDefault="00880FB0" w:rsidP="00880FB0">
      <w:pPr>
        <w:pStyle w:val="BasistekstOmgevingsdienstIJsselland"/>
      </w:pPr>
    </w:p>
    <w:p w14:paraId="119C084C" w14:textId="3F4B6ED3" w:rsidR="00880FB0" w:rsidRDefault="00880FB0" w:rsidP="00880FB0">
      <w:pPr>
        <w:pStyle w:val="BasistekstOmgevingsdienstIJsselland"/>
        <w:pBdr>
          <w:bottom w:val="single" w:sz="6" w:space="1" w:color="auto"/>
        </w:pBdr>
      </w:pPr>
      <w:r w:rsidRPr="00880FB0">
        <w:t xml:space="preserve">Contactpersoon </w:t>
      </w:r>
      <w:r w:rsidR="00A614D2">
        <w:tab/>
      </w:r>
      <w:r w:rsidR="00A614D2">
        <w:tab/>
      </w:r>
      <w:r w:rsidR="00A614D2">
        <w:tab/>
      </w:r>
      <w:r w:rsidR="00A614D2">
        <w:tab/>
      </w:r>
      <w:r w:rsidR="00A614D2">
        <w:tab/>
      </w:r>
      <w:r w:rsidR="00A614D2">
        <w:tab/>
      </w:r>
      <w:r w:rsidR="00A614D2" w:rsidRPr="00A614D2">
        <w:rPr>
          <w:sz w:val="32"/>
          <w:szCs w:val="32"/>
        </w:rPr>
        <w:t>□</w:t>
      </w:r>
      <w:r w:rsidRPr="00880FB0">
        <w:t xml:space="preserve"> man </w:t>
      </w:r>
      <w:r w:rsidR="00A614D2">
        <w:tab/>
      </w:r>
      <w:r w:rsidR="00A614D2" w:rsidRPr="00A614D2">
        <w:rPr>
          <w:sz w:val="32"/>
          <w:szCs w:val="32"/>
        </w:rPr>
        <w:t>□</w:t>
      </w:r>
      <w:r w:rsidRPr="00880FB0">
        <w:t xml:space="preserve"> vrouw</w:t>
      </w:r>
    </w:p>
    <w:p w14:paraId="58F2BDC9" w14:textId="77777777" w:rsidR="00880FB0" w:rsidRPr="00880FB0" w:rsidRDefault="00880FB0" w:rsidP="00880FB0">
      <w:pPr>
        <w:pStyle w:val="BasistekstOmgevingsdienstIJsselland"/>
      </w:pPr>
    </w:p>
    <w:p w14:paraId="29F700BD" w14:textId="1D696F44" w:rsidR="00880FB0" w:rsidRDefault="00880FB0" w:rsidP="00880FB0">
      <w:pPr>
        <w:pStyle w:val="BasistekstOmgevingsdienstIJsselland"/>
        <w:pBdr>
          <w:bottom w:val="single" w:sz="6" w:space="1" w:color="auto"/>
        </w:pBdr>
      </w:pPr>
      <w:r w:rsidRPr="00880FB0">
        <w:t>Emailadres</w:t>
      </w:r>
    </w:p>
    <w:p w14:paraId="1925E6B5" w14:textId="5E1072D6" w:rsidR="00880FB0" w:rsidRDefault="00880FB0" w:rsidP="00880FB0">
      <w:pPr>
        <w:pStyle w:val="BasistekstOmgevingsdienstIJsselland"/>
      </w:pPr>
    </w:p>
    <w:p w14:paraId="42E7E432" w14:textId="77777777" w:rsidR="000962D9" w:rsidRDefault="000962D9" w:rsidP="0051066D">
      <w:pPr>
        <w:pStyle w:val="BasistekstOmgevingsdienstIJsselland"/>
        <w:pBdr>
          <w:bottom w:val="single" w:sz="6" w:space="1" w:color="auto"/>
        </w:pBdr>
      </w:pPr>
    </w:p>
    <w:p w14:paraId="4F84E169" w14:textId="1874E4B8" w:rsidR="000962D9" w:rsidRPr="00027E4B" w:rsidRDefault="00D61047" w:rsidP="0051066D">
      <w:pPr>
        <w:pStyle w:val="BasistekstOmgevingsdienstIJsselland"/>
        <w:pBdr>
          <w:bottom w:val="single" w:sz="6" w:space="1" w:color="auto"/>
        </w:pBdr>
        <w:rPr>
          <w:b/>
          <w:bCs/>
        </w:rPr>
      </w:pPr>
      <w:r w:rsidRPr="00027E4B">
        <w:rPr>
          <w:b/>
          <w:bCs/>
        </w:rPr>
        <w:t>Indien van toepassing:</w:t>
      </w:r>
    </w:p>
    <w:p w14:paraId="17F81E04" w14:textId="77777777" w:rsidR="000962D9" w:rsidRDefault="000962D9" w:rsidP="0051066D">
      <w:pPr>
        <w:pStyle w:val="BasistekstOmgevingsdienstIJsselland"/>
        <w:pBdr>
          <w:bottom w:val="single" w:sz="6" w:space="1" w:color="auto"/>
        </w:pBdr>
      </w:pPr>
    </w:p>
    <w:p w14:paraId="22DB726B" w14:textId="4C07893C" w:rsidR="0051066D" w:rsidRDefault="0051066D" w:rsidP="0051066D">
      <w:pPr>
        <w:pStyle w:val="BasistekstOmgevingsdienstIJsselland"/>
        <w:pBdr>
          <w:bottom w:val="single" w:sz="6" w:space="1" w:color="auto"/>
        </w:pBdr>
      </w:pPr>
      <w:r w:rsidRPr="00880FB0">
        <w:t xml:space="preserve">Contactpersoon </w:t>
      </w:r>
      <w:r w:rsidR="005E2237">
        <w:t>milieu</w:t>
      </w:r>
      <w:r w:rsidR="005E2237">
        <w:tab/>
      </w:r>
      <w:r>
        <w:tab/>
      </w:r>
      <w:r>
        <w:tab/>
      </w:r>
      <w:r>
        <w:tab/>
      </w:r>
      <w:r>
        <w:tab/>
      </w:r>
      <w:r w:rsidRPr="00A614D2">
        <w:rPr>
          <w:sz w:val="32"/>
          <w:szCs w:val="32"/>
        </w:rPr>
        <w:t>□</w:t>
      </w:r>
      <w:r w:rsidRPr="00880FB0">
        <w:t xml:space="preserve"> man </w:t>
      </w:r>
      <w:r>
        <w:tab/>
      </w:r>
      <w:r w:rsidRPr="00A614D2">
        <w:rPr>
          <w:sz w:val="32"/>
          <w:szCs w:val="32"/>
        </w:rPr>
        <w:t>□</w:t>
      </w:r>
      <w:r w:rsidRPr="00880FB0">
        <w:t xml:space="preserve"> vrouw</w:t>
      </w:r>
    </w:p>
    <w:p w14:paraId="57C13555" w14:textId="77777777" w:rsidR="0051066D" w:rsidRDefault="0051066D" w:rsidP="0051066D">
      <w:pPr>
        <w:pStyle w:val="BasistekstOmgevingsdienstIJsselland"/>
      </w:pPr>
    </w:p>
    <w:p w14:paraId="601308E7" w14:textId="77777777" w:rsidR="005E2237" w:rsidRDefault="005E2237" w:rsidP="005E2237">
      <w:pPr>
        <w:pStyle w:val="BasistekstOmgevingsdienstIJsselland"/>
        <w:pBdr>
          <w:bottom w:val="single" w:sz="6" w:space="1" w:color="auto"/>
        </w:pBdr>
      </w:pPr>
      <w:r w:rsidRPr="00880FB0">
        <w:t>Emailadres</w:t>
      </w:r>
    </w:p>
    <w:p w14:paraId="5FA259A4" w14:textId="77777777" w:rsidR="005E2237" w:rsidRPr="00880FB0" w:rsidRDefault="005E2237" w:rsidP="0051066D">
      <w:pPr>
        <w:pStyle w:val="BasistekstOmgevingsdienstIJsselland"/>
      </w:pPr>
    </w:p>
    <w:p w14:paraId="346E281D" w14:textId="41A32DDD" w:rsidR="00D61047" w:rsidRDefault="00D61047" w:rsidP="00D61047">
      <w:pPr>
        <w:pStyle w:val="BasistekstOmgevingsdienstIJsselland"/>
        <w:pBdr>
          <w:bottom w:val="single" w:sz="6" w:space="1" w:color="auto"/>
        </w:pBdr>
      </w:pPr>
      <w:r w:rsidRPr="00880FB0">
        <w:t>Telefoonnummer</w:t>
      </w:r>
    </w:p>
    <w:p w14:paraId="01059E6E" w14:textId="77777777" w:rsidR="00D61047" w:rsidRPr="00880FB0" w:rsidRDefault="00D61047" w:rsidP="00D61047">
      <w:pPr>
        <w:pStyle w:val="BasistekstOmgevingsdienstIJsselland"/>
      </w:pPr>
    </w:p>
    <w:p w14:paraId="03E40953" w14:textId="382BB086" w:rsidR="00880FB0" w:rsidRDefault="00880FB0" w:rsidP="00880FB0">
      <w:pPr>
        <w:pStyle w:val="BasistekstOmgevingsdienstIJsselland"/>
        <w:ind w:left="5664" w:firstLine="708"/>
      </w:pPr>
      <w:r w:rsidRPr="00880FB0">
        <w:t>&gt; lees verder</w:t>
      </w:r>
    </w:p>
    <w:p w14:paraId="7F1FC65A" w14:textId="01095FBD" w:rsidR="00880FB0" w:rsidRDefault="00880FB0">
      <w:pPr>
        <w:spacing w:after="200" w:line="276" w:lineRule="auto"/>
      </w:pPr>
      <w:r>
        <w:br w:type="page"/>
      </w:r>
    </w:p>
    <w:p w14:paraId="5FAA7EA5" w14:textId="77777777" w:rsidR="00880FB0" w:rsidRPr="00880FB0" w:rsidRDefault="00880FB0" w:rsidP="00880FB0">
      <w:pPr>
        <w:pStyle w:val="BasistekstOmgevingsdienstIJsselland"/>
      </w:pPr>
    </w:p>
    <w:p w14:paraId="4E32C9B5" w14:textId="41EAB62C" w:rsidR="00880FB0" w:rsidRPr="00880FB0" w:rsidRDefault="00880FB0" w:rsidP="00880FB0">
      <w:pPr>
        <w:pStyle w:val="BasistekstOmgevingsdienstIJsselland"/>
        <w:rPr>
          <w:b/>
          <w:bCs/>
          <w:sz w:val="28"/>
          <w:szCs w:val="28"/>
        </w:rPr>
      </w:pPr>
      <w:r w:rsidRPr="00880FB0">
        <w:rPr>
          <w:b/>
          <w:bCs/>
          <w:sz w:val="28"/>
          <w:szCs w:val="28"/>
        </w:rPr>
        <w:t xml:space="preserve">3 Gegevens </w:t>
      </w:r>
      <w:r w:rsidR="0069466F">
        <w:rPr>
          <w:b/>
          <w:bCs/>
          <w:sz w:val="28"/>
          <w:szCs w:val="28"/>
        </w:rPr>
        <w:t>omgevings</w:t>
      </w:r>
      <w:r w:rsidRPr="00880FB0">
        <w:rPr>
          <w:b/>
          <w:bCs/>
          <w:sz w:val="28"/>
          <w:szCs w:val="28"/>
        </w:rPr>
        <w:t>vergunning</w:t>
      </w:r>
    </w:p>
    <w:p w14:paraId="0D7102DE" w14:textId="0B943321" w:rsidR="00880FB0" w:rsidRDefault="00880FB0" w:rsidP="00880FB0">
      <w:pPr>
        <w:pStyle w:val="BasistekstOmgevingsdienstIJsselland"/>
        <w:pBdr>
          <w:bottom w:val="single" w:sz="6" w:space="1" w:color="auto"/>
        </w:pBdr>
      </w:pPr>
      <w:r>
        <w:br/>
      </w:r>
      <w:r w:rsidRPr="00880FB0">
        <w:t>Ons kenmerk</w:t>
      </w:r>
    </w:p>
    <w:p w14:paraId="751E99D7" w14:textId="77777777" w:rsidR="00880FB0" w:rsidRPr="00880FB0" w:rsidRDefault="00880FB0" w:rsidP="00880FB0">
      <w:pPr>
        <w:pStyle w:val="BasistekstOmgevingsdienstIJsselland"/>
      </w:pPr>
    </w:p>
    <w:p w14:paraId="4387B785" w14:textId="3200BA21" w:rsidR="00880FB0" w:rsidRDefault="00880FB0" w:rsidP="00880FB0">
      <w:pPr>
        <w:pStyle w:val="BasistekstOmgevingsdienstIJsselland"/>
        <w:pBdr>
          <w:bottom w:val="single" w:sz="6" w:space="1" w:color="auto"/>
        </w:pBdr>
      </w:pPr>
      <w:r w:rsidRPr="00880FB0">
        <w:t>Adres</w:t>
      </w:r>
    </w:p>
    <w:p w14:paraId="12C1A136" w14:textId="77777777" w:rsidR="00880FB0" w:rsidRPr="00880FB0" w:rsidRDefault="00880FB0" w:rsidP="00880FB0">
      <w:pPr>
        <w:pStyle w:val="BasistekstOmgevingsdienstIJsselland"/>
      </w:pPr>
    </w:p>
    <w:p w14:paraId="48983DFC" w14:textId="4C7B9CA8" w:rsidR="00880FB0" w:rsidRDefault="00880FB0" w:rsidP="00880FB0">
      <w:pPr>
        <w:pStyle w:val="BasistekstOmgevingsdienstIJsselland"/>
        <w:pBdr>
          <w:bottom w:val="single" w:sz="6" w:space="1" w:color="auto"/>
        </w:pBdr>
      </w:pPr>
      <w:r w:rsidRPr="00880FB0">
        <w:t xml:space="preserve">Datum </w:t>
      </w:r>
      <w:r w:rsidR="007A7EC9">
        <w:t>omgevings</w:t>
      </w:r>
      <w:r w:rsidRPr="00880FB0">
        <w:t>vergunning</w:t>
      </w:r>
    </w:p>
    <w:p w14:paraId="6C94D026" w14:textId="77777777" w:rsidR="00880FB0" w:rsidRPr="00880FB0" w:rsidRDefault="00880FB0" w:rsidP="00880FB0">
      <w:pPr>
        <w:pStyle w:val="BasistekstOmgevingsdienstIJsselland"/>
      </w:pPr>
    </w:p>
    <w:p w14:paraId="138ED021" w14:textId="6C66C72C" w:rsidR="00880FB0" w:rsidRDefault="00DD1223" w:rsidP="00880FB0">
      <w:pPr>
        <w:pStyle w:val="BasistekstOmgevingsdienstIJsselland"/>
        <w:pBdr>
          <w:bottom w:val="single" w:sz="6" w:space="1" w:color="auto"/>
        </w:pBdr>
      </w:pPr>
      <w:r>
        <w:t xml:space="preserve">Beschrijving </w:t>
      </w:r>
      <w:r w:rsidR="0010461B">
        <w:t xml:space="preserve">van de </w:t>
      </w:r>
      <w:r>
        <w:t>activiteit</w:t>
      </w:r>
    </w:p>
    <w:p w14:paraId="35E67555" w14:textId="77777777" w:rsidR="00880FB0" w:rsidRPr="00880FB0" w:rsidRDefault="00880FB0" w:rsidP="00880FB0">
      <w:pPr>
        <w:pStyle w:val="BasistekstOmgevingsdienstIJsselland"/>
      </w:pPr>
    </w:p>
    <w:p w14:paraId="1F0A43C2" w14:textId="77777777" w:rsidR="00DD1223" w:rsidRDefault="00DD1223" w:rsidP="00DD1223">
      <w:pPr>
        <w:pStyle w:val="BasistekstOmgevingsdienstIJsselland"/>
        <w:pBdr>
          <w:bottom w:val="single" w:sz="6" w:space="1" w:color="auto"/>
        </w:pBdr>
      </w:pPr>
      <w:r w:rsidRPr="00880FB0">
        <w:t>Datum overdracht</w:t>
      </w:r>
    </w:p>
    <w:p w14:paraId="3848C4FE" w14:textId="77777777" w:rsidR="00DD1223" w:rsidRDefault="00DD1223" w:rsidP="00880FB0">
      <w:pPr>
        <w:pStyle w:val="BasistekstOmgevingsdienstIJsselland"/>
      </w:pPr>
    </w:p>
    <w:p w14:paraId="313ECEEA" w14:textId="77777777" w:rsidR="00DD1223" w:rsidRDefault="00DD1223" w:rsidP="00880FB0">
      <w:pPr>
        <w:pStyle w:val="BasistekstOmgevingsdienstIJsselland"/>
      </w:pPr>
    </w:p>
    <w:p w14:paraId="68D344D2" w14:textId="5ABA1EDC" w:rsidR="00880FB0" w:rsidRDefault="00880FB0" w:rsidP="00880FB0">
      <w:pPr>
        <w:pStyle w:val="BasistekstOmgevingsdienstIJsselland"/>
      </w:pPr>
      <w:r w:rsidRPr="00880FB0">
        <w:t>(het overdragen van een omgevingsvergunning dient ten minste 4 weken voor de gewenste overdracht in ons bezit te zijn)</w:t>
      </w:r>
    </w:p>
    <w:p w14:paraId="009AA490" w14:textId="34C22071" w:rsidR="00880FB0" w:rsidRDefault="00880FB0" w:rsidP="00880FB0">
      <w:pPr>
        <w:pStyle w:val="BasistekstOmgevingsdienstIJsselland"/>
      </w:pPr>
    </w:p>
    <w:p w14:paraId="1663697E" w14:textId="77777777" w:rsidR="007125F4" w:rsidRPr="00880FB0" w:rsidRDefault="007125F4" w:rsidP="00880FB0">
      <w:pPr>
        <w:pStyle w:val="BasistekstOmgevingsdienstIJsselland"/>
      </w:pPr>
    </w:p>
    <w:p w14:paraId="0C042D65" w14:textId="77777777" w:rsidR="00880FB0" w:rsidRPr="00880FB0" w:rsidRDefault="00880FB0" w:rsidP="00880FB0">
      <w:pPr>
        <w:pStyle w:val="BasistekstOmgevingsdienstIJsselland"/>
        <w:rPr>
          <w:b/>
          <w:bCs/>
          <w:sz w:val="28"/>
          <w:szCs w:val="28"/>
        </w:rPr>
      </w:pPr>
      <w:r w:rsidRPr="00880FB0">
        <w:rPr>
          <w:b/>
          <w:bCs/>
          <w:sz w:val="28"/>
          <w:szCs w:val="28"/>
        </w:rPr>
        <w:t>4 Ondertekening</w:t>
      </w:r>
    </w:p>
    <w:p w14:paraId="0EAD3A4A" w14:textId="77777777" w:rsidR="00880FB0" w:rsidRDefault="00880FB0" w:rsidP="00880FB0">
      <w:pPr>
        <w:pStyle w:val="BasistekstOmgevingsdienstIJsselland"/>
        <w:rPr>
          <w:b/>
          <w:bCs/>
        </w:rPr>
      </w:pPr>
    </w:p>
    <w:p w14:paraId="174E2DE5" w14:textId="36A645A1" w:rsidR="00880FB0" w:rsidRDefault="00880FB0" w:rsidP="00880FB0">
      <w:pPr>
        <w:pStyle w:val="BasistekstOmgevingsdienstIJsselland"/>
        <w:pBdr>
          <w:bottom w:val="single" w:sz="6" w:space="1" w:color="auto"/>
        </w:pBdr>
        <w:rPr>
          <w:b/>
          <w:bCs/>
        </w:rPr>
      </w:pPr>
      <w:r w:rsidRPr="00880FB0">
        <w:rPr>
          <w:b/>
          <w:bCs/>
        </w:rPr>
        <w:t>Vergunninghouder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880FB0">
        <w:rPr>
          <w:b/>
          <w:bCs/>
        </w:rPr>
        <w:t>Nieuwe vergunninghouder</w:t>
      </w:r>
    </w:p>
    <w:p w14:paraId="67686CC4" w14:textId="77777777" w:rsidR="00880FB0" w:rsidRPr="00880FB0" w:rsidRDefault="00880FB0" w:rsidP="00880FB0">
      <w:pPr>
        <w:pStyle w:val="BasistekstOmgevingsdienstIJsselland"/>
        <w:rPr>
          <w:b/>
          <w:bCs/>
        </w:rPr>
      </w:pPr>
    </w:p>
    <w:p w14:paraId="2D43787E" w14:textId="777F87E9" w:rsidR="00880FB0" w:rsidRDefault="00880FB0" w:rsidP="00880FB0">
      <w:pPr>
        <w:pStyle w:val="BasistekstOmgevingsdienstIJsselland"/>
        <w:pBdr>
          <w:bottom w:val="single" w:sz="6" w:space="1" w:color="auto"/>
        </w:pBdr>
      </w:pPr>
      <w:r w:rsidRPr="00880FB0">
        <w:t xml:space="preserve">Datum 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880FB0">
        <w:t>Datum</w:t>
      </w:r>
      <w:proofErr w:type="spellEnd"/>
    </w:p>
    <w:p w14:paraId="3DC6BE63" w14:textId="77777777" w:rsidR="00880FB0" w:rsidRPr="00880FB0" w:rsidRDefault="00880FB0" w:rsidP="00880FB0">
      <w:pPr>
        <w:pStyle w:val="BasistekstOmgevingsdienstIJsselland"/>
      </w:pPr>
    </w:p>
    <w:p w14:paraId="10724C7F" w14:textId="0C82AFD0" w:rsidR="00880FB0" w:rsidRDefault="00880FB0" w:rsidP="00880FB0">
      <w:pPr>
        <w:pStyle w:val="BasistekstOmgevingsdienstIJsselland"/>
        <w:pBdr>
          <w:bottom w:val="single" w:sz="6" w:space="1" w:color="auto"/>
        </w:pBdr>
      </w:pPr>
      <w:r w:rsidRPr="00880FB0">
        <w:t>Plaats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880FB0">
        <w:t>Plaats</w:t>
      </w:r>
      <w:proofErr w:type="spellEnd"/>
    </w:p>
    <w:p w14:paraId="479742F2" w14:textId="77777777" w:rsidR="00880FB0" w:rsidRPr="00880FB0" w:rsidRDefault="00880FB0" w:rsidP="00880FB0">
      <w:pPr>
        <w:pStyle w:val="BasistekstOmgevingsdienstIJsselland"/>
      </w:pPr>
    </w:p>
    <w:p w14:paraId="3FFB0332" w14:textId="6C382727" w:rsidR="00880FB0" w:rsidRDefault="00880FB0" w:rsidP="00880FB0">
      <w:pPr>
        <w:pStyle w:val="BasistekstOmgevingsdienstIJsselland"/>
        <w:pBdr>
          <w:bottom w:val="single" w:sz="6" w:space="1" w:color="auto"/>
        </w:pBdr>
      </w:pPr>
      <w:r w:rsidRPr="00880FB0">
        <w:t>Handtekening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880FB0">
        <w:t>Handtekening</w:t>
      </w:r>
      <w:proofErr w:type="spellEnd"/>
    </w:p>
    <w:p w14:paraId="3147B18D" w14:textId="2673467D" w:rsidR="00880FB0" w:rsidRDefault="00880FB0" w:rsidP="00880FB0">
      <w:pPr>
        <w:pStyle w:val="BasistekstOmgevingsdienstIJsselland"/>
      </w:pPr>
    </w:p>
    <w:p w14:paraId="2F640234" w14:textId="2AB541BC" w:rsidR="00880FB0" w:rsidRDefault="00880FB0" w:rsidP="00880FB0">
      <w:pPr>
        <w:pStyle w:val="BasistekstOmgevingsdienstIJsselland"/>
      </w:pPr>
    </w:p>
    <w:p w14:paraId="06A78FA9" w14:textId="653EE902" w:rsidR="00880FB0" w:rsidRDefault="00880FB0" w:rsidP="00880FB0">
      <w:pPr>
        <w:pStyle w:val="BasistekstOmgevingsdienstIJsselland"/>
      </w:pPr>
    </w:p>
    <w:p w14:paraId="397DEEC8" w14:textId="2F3E4E91" w:rsidR="00880FB0" w:rsidRDefault="00880FB0" w:rsidP="00880FB0">
      <w:pPr>
        <w:pStyle w:val="BasistekstOmgevingsdienstIJsselland"/>
      </w:pPr>
    </w:p>
    <w:p w14:paraId="0458D756" w14:textId="5F49BCBB" w:rsidR="00880FB0" w:rsidRDefault="00880FB0" w:rsidP="00880FB0">
      <w:pPr>
        <w:pStyle w:val="BasistekstOmgevingsdienstIJsselland"/>
      </w:pPr>
    </w:p>
    <w:p w14:paraId="2ADA3E82" w14:textId="119CBC46" w:rsidR="00880FB0" w:rsidRDefault="00880FB0" w:rsidP="00880FB0">
      <w:pPr>
        <w:pStyle w:val="BasistekstOmgevingsdienstIJsselland"/>
      </w:pPr>
    </w:p>
    <w:p w14:paraId="44EF8200" w14:textId="674523A0" w:rsidR="00880FB0" w:rsidRPr="00880FB0" w:rsidRDefault="00880FB0" w:rsidP="00880FB0">
      <w:pPr>
        <w:pStyle w:val="BasistekstOmgevingsdienstIJsselland"/>
        <w:rPr>
          <w:b/>
          <w:bCs/>
        </w:rPr>
      </w:pPr>
      <w:r w:rsidRPr="00880FB0">
        <w:rPr>
          <w:b/>
          <w:bCs/>
        </w:rPr>
        <w:t>Dit formulier opsturen naar:</w:t>
      </w:r>
    </w:p>
    <w:p w14:paraId="6274A231" w14:textId="4F77C6A2" w:rsidR="00880FB0" w:rsidRPr="00880FB0" w:rsidRDefault="00880FB0" w:rsidP="00880FB0">
      <w:pPr>
        <w:pStyle w:val="BasistekstOmgevingsdienstIJsselland"/>
      </w:pPr>
      <w:r w:rsidRPr="00880FB0">
        <w:t>Omgevingsdienst I</w:t>
      </w:r>
      <w:r>
        <w:t xml:space="preserve">Jsselland, </w:t>
      </w:r>
      <w:r w:rsidRPr="00880FB0">
        <w:t>Postbus 40252, 8004 DG Zwolle</w:t>
      </w:r>
      <w:r>
        <w:t>, of</w:t>
      </w:r>
    </w:p>
    <w:p w14:paraId="289D010E" w14:textId="63F8364E" w:rsidR="00880FB0" w:rsidRDefault="00880FB0" w:rsidP="00880FB0">
      <w:pPr>
        <w:pStyle w:val="BasistekstOmgevingsdienstIJsselland"/>
        <w:rPr>
          <w:lang w:val="en-US"/>
        </w:rPr>
      </w:pPr>
      <w:hyperlink r:id="rId7" w:history="1">
        <w:r w:rsidRPr="00B10673">
          <w:rPr>
            <w:rStyle w:val="Hyperlink"/>
            <w:rFonts w:cs="Arial"/>
            <w:lang w:val="en-US"/>
          </w:rPr>
          <w:t>omgevingsloket@odijsselland.nl</w:t>
        </w:r>
      </w:hyperlink>
    </w:p>
    <w:p w14:paraId="04AB245A" w14:textId="77777777" w:rsidR="00880FB0" w:rsidRPr="00880FB0" w:rsidRDefault="00880FB0" w:rsidP="00880FB0">
      <w:pPr>
        <w:pStyle w:val="BasistekstOmgevingsdienstIJsselland"/>
        <w:rPr>
          <w:lang w:val="en-US"/>
        </w:rPr>
      </w:pPr>
    </w:p>
    <w:sectPr w:rsidR="00880FB0" w:rsidRPr="00880FB0" w:rsidSect="00E201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269" w:right="1701" w:bottom="851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AED8D" w14:textId="77777777" w:rsidR="005726D8" w:rsidRDefault="005726D8">
      <w:pPr>
        <w:spacing w:line="240" w:lineRule="auto"/>
      </w:pPr>
      <w:r>
        <w:separator/>
      </w:r>
    </w:p>
  </w:endnote>
  <w:endnote w:type="continuationSeparator" w:id="0">
    <w:p w14:paraId="720B16F5" w14:textId="77777777" w:rsidR="005726D8" w:rsidRDefault="005726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4B04C" w14:textId="77777777" w:rsidR="003A6DF0" w:rsidRDefault="003A6DF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F952D" w14:textId="77777777" w:rsidR="003A6DF0" w:rsidRDefault="003A6DF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E0FD4" w14:textId="77777777" w:rsidR="003A6DF0" w:rsidRDefault="003A6DF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4CE9C" w14:textId="77777777" w:rsidR="005726D8" w:rsidRDefault="005726D8">
      <w:pPr>
        <w:spacing w:line="240" w:lineRule="auto"/>
      </w:pPr>
      <w:r>
        <w:separator/>
      </w:r>
    </w:p>
  </w:footnote>
  <w:footnote w:type="continuationSeparator" w:id="0">
    <w:p w14:paraId="13B82B86" w14:textId="77777777" w:rsidR="005726D8" w:rsidRDefault="005726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EB1B1" w14:textId="77777777" w:rsidR="003A6DF0" w:rsidRDefault="003A6DF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9D1C0" w14:textId="77777777" w:rsidR="003A6DF0" w:rsidRDefault="003A6DF0">
    <w:pPr>
      <w:pStyle w:val="Koptekst"/>
    </w:pPr>
  </w:p>
  <w:sdt>
    <w:sdtPr>
      <w:id w:val="-1298681871"/>
      <w:lock w:val="contentLocked"/>
      <w:group/>
    </w:sdtPr>
    <w:sdtEndPr/>
    <w:sdtContent>
      <w:p w14:paraId="07F07D9B" w14:textId="77777777" w:rsidR="003A6DF0" w:rsidRDefault="00376630" w:rsidP="00F92B9E">
        <w:pPr>
          <w:pStyle w:val="BasistekstOmgevingsdienstIJsselland"/>
        </w:pPr>
        <w:r>
          <w:t xml:space="preserve"> </w:t>
        </w:r>
        <w:r>
          <w:rPr>
            <w:noProof/>
          </w:rPr>
          <mc:AlternateContent>
            <mc:Choice Requires="wpc">
              <w:drawing>
                <wp:anchor distT="0" distB="0" distL="114300" distR="114300" simplePos="0" relativeHeight="251660288" behindDoc="1" locked="0" layoutInCell="1" allowOverlap="1" wp14:anchorId="54C962CC" wp14:editId="4CDFFED4">
                  <wp:simplePos x="0" y="0"/>
                  <wp:positionH relativeFrom="page">
                    <wp:posOffset>0</wp:posOffset>
                  </wp:positionH>
                  <wp:positionV relativeFrom="page">
                    <wp:align>bottom</wp:align>
                  </wp:positionV>
                  <wp:extent cx="7560310" cy="2935605"/>
                  <wp:effectExtent l="0" t="0" r="2540" b="0"/>
                  <wp:wrapNone/>
                  <wp:docPr id="42" name="Papier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Canvas">
                      <wpc:wpc>
                        <wpc:bg>
                          <a:noFill/>
                        </wpc:bg>
                        <wpc:whole>
                          <a:ln>
                            <a:noFill/>
                          </a:ln>
                        </wpc:whole>
                        <wps:wsp>
                          <wps:cNvPr id="31" name="Freeform 14"/>
                          <wps:cNvSpPr>
                            <a:spLocks/>
                          </wps:cNvSpPr>
                          <wps:spPr bwMode="auto">
                            <a:xfrm>
                              <a:off x="0" y="52070"/>
                              <a:ext cx="7560310" cy="2883535"/>
                            </a:xfrm>
                            <a:custGeom>
                              <a:avLst/>
                              <a:gdLst>
                                <a:gd name="T0" fmla="*/ 23811 w 23811"/>
                                <a:gd name="T1" fmla="*/ 9077 h 9077"/>
                                <a:gd name="T2" fmla="*/ 23811 w 23811"/>
                                <a:gd name="T3" fmla="*/ 0 h 9077"/>
                                <a:gd name="T4" fmla="*/ 1960 w 23811"/>
                                <a:gd name="T5" fmla="*/ 7863 h 9077"/>
                                <a:gd name="T6" fmla="*/ 0 w 23811"/>
                                <a:gd name="T7" fmla="*/ 7502 h 9077"/>
                                <a:gd name="T8" fmla="*/ 0 w 23811"/>
                                <a:gd name="T9" fmla="*/ 9077 h 9077"/>
                                <a:gd name="T10" fmla="*/ 23811 w 23811"/>
                                <a:gd name="T11" fmla="*/ 9077 h 90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3811" h="9077">
                                  <a:moveTo>
                                    <a:pt x="23811" y="9077"/>
                                  </a:moveTo>
                                  <a:cubicBezTo>
                                    <a:pt x="23811" y="0"/>
                                    <a:pt x="23811" y="0"/>
                                    <a:pt x="23811" y="0"/>
                                  </a:cubicBezTo>
                                  <a:cubicBezTo>
                                    <a:pt x="18465" y="5862"/>
                                    <a:pt x="10408" y="9065"/>
                                    <a:pt x="1960" y="7863"/>
                                  </a:cubicBezTo>
                                  <a:cubicBezTo>
                                    <a:pt x="1297" y="7768"/>
                                    <a:pt x="643" y="7647"/>
                                    <a:pt x="0" y="7502"/>
                                  </a:cubicBezTo>
                                  <a:cubicBezTo>
                                    <a:pt x="0" y="9077"/>
                                    <a:pt x="0" y="9077"/>
                                    <a:pt x="0" y="9077"/>
                                  </a:cubicBezTo>
                                  <a:lnTo>
                                    <a:pt x="23811" y="90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EDE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c:wp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07C6CFE" id="Papier 42" o:spid="_x0000_s1026" editas="canvas" style="position:absolute;margin-left:0;margin-top:0;width:595.3pt;height:231.15pt;z-index:-251656192;mso-position-horizontal-relative:page;mso-position-vertical:bottom;mso-position-vertical-relative:page" coordsize="75603,29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width:75603;height:29356;visibility:visible;mso-wrap-style:square">
                    <v:fill o:detectmouseclick="t"/>
                    <v:path o:connecttype="none"/>
                  </v:shape>
                  <v:shape id="Freeform 14" o:spid="_x0000_s1028" style="position:absolute;top:520;width:75603;height:28836;visibility:visible;mso-wrap-style:square;v-text-anchor:top" coordsize="23811,9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" path="m23811,9077c23811,,23811,,23811,,18465,5862,10408,9065,1960,7863,1297,7768,643,7647,,7502,,9077,,9077,,9077r23811,xe" fillcolor="#ededed" stroked="f">
                    <v:path arrowok="t" o:connecttype="custom" o:connectlocs="7560310,2883535;7560310,0;622326,2497878;0,2383197;0,2883535;7560310,2883535" o:connectangles="0,0,0,0,0,0"/>
                  </v:shape>
                  <w10:wrap anchorx="page" anchory="page"/>
                </v:group>
              </w:pict>
            </mc:Fallback>
          </mc:AlternateContent>
        </w:r>
        <w:r>
          <w:rPr>
            <w:noProof/>
          </w:rPr>
          <mc:AlternateContent>
            <mc:Choice Requires="wpc">
              <w:drawing>
                <wp:anchor distT="0" distB="0" distL="114300" distR="114300" simplePos="0" relativeHeight="251659264" behindDoc="1" locked="0" layoutInCell="1" allowOverlap="1" wp14:anchorId="483FF93C" wp14:editId="5949540D">
                  <wp:simplePos x="0" y="0"/>
                  <wp:positionH relativeFrom="page">
                    <wp:align>left</wp:align>
                  </wp:positionH>
                  <wp:positionV relativeFrom="page">
                    <wp:align>top</wp:align>
                  </wp:positionV>
                  <wp:extent cx="3221372" cy="1376045"/>
                  <wp:effectExtent l="0" t="0" r="0" b="0"/>
                  <wp:wrapNone/>
                  <wp:docPr id="43" name="JE1711231622JU Briefpapier HEA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Canvas">
                      <wpc:wpc>
                        <wpc:bg>
                          <a:noFill/>
                        </wpc:bg>
                        <wpc:whole>
                          <a:ln>
                            <a:noFill/>
                          </a:ln>
                        </wpc:whole>
                        <wps:wsp>
                          <wps:cNvPr id="33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548765" y="856615"/>
                              <a:ext cx="1519555" cy="340995"/>
                            </a:xfrm>
                            <a:custGeom>
                              <a:avLst/>
                              <a:gdLst>
                                <a:gd name="T0" fmla="*/ 91 w 4785"/>
                                <a:gd name="T1" fmla="*/ 751 h 1074"/>
                                <a:gd name="T2" fmla="*/ 201 w 4785"/>
                                <a:gd name="T3" fmla="*/ 978 h 1074"/>
                                <a:gd name="T4" fmla="*/ 599 w 4785"/>
                                <a:gd name="T5" fmla="*/ 903 h 1074"/>
                                <a:gd name="T6" fmla="*/ 615 w 4785"/>
                                <a:gd name="T7" fmla="*/ 784 h 1074"/>
                                <a:gd name="T8" fmla="*/ 484 w 4785"/>
                                <a:gd name="T9" fmla="*/ 903 h 1074"/>
                                <a:gd name="T10" fmla="*/ 423 w 4785"/>
                                <a:gd name="T11" fmla="*/ 1020 h 1074"/>
                                <a:gd name="T12" fmla="*/ 745 w 4785"/>
                                <a:gd name="T13" fmla="*/ 841 h 1074"/>
                                <a:gd name="T14" fmla="*/ 820 w 4785"/>
                                <a:gd name="T15" fmla="*/ 736 h 1074"/>
                                <a:gd name="T16" fmla="*/ 821 w 4785"/>
                                <a:gd name="T17" fmla="*/ 1018 h 1074"/>
                                <a:gd name="T18" fmla="*/ 885 w 4785"/>
                                <a:gd name="T19" fmla="*/ 977 h 1074"/>
                                <a:gd name="T20" fmla="*/ 954 w 4785"/>
                                <a:gd name="T21" fmla="*/ 1054 h 1074"/>
                                <a:gd name="T22" fmla="*/ 1085 w 4785"/>
                                <a:gd name="T23" fmla="*/ 916 h 1074"/>
                                <a:gd name="T24" fmla="*/ 1240 w 4785"/>
                                <a:gd name="T25" fmla="*/ 735 h 1074"/>
                                <a:gd name="T26" fmla="*/ 1625 w 4785"/>
                                <a:gd name="T27" fmla="*/ 1027 h 1074"/>
                                <a:gd name="T28" fmla="*/ 1635 w 4785"/>
                                <a:gd name="T29" fmla="*/ 1063 h 1074"/>
                                <a:gd name="T30" fmla="*/ 1722 w 4785"/>
                                <a:gd name="T31" fmla="*/ 1060 h 1074"/>
                                <a:gd name="T32" fmla="*/ 1751 w 4785"/>
                                <a:gd name="T33" fmla="*/ 956 h 1074"/>
                                <a:gd name="T34" fmla="*/ 1978 w 4785"/>
                                <a:gd name="T35" fmla="*/ 1054 h 1074"/>
                                <a:gd name="T36" fmla="*/ 2182 w 4785"/>
                                <a:gd name="T37" fmla="*/ 739 h 1074"/>
                                <a:gd name="T38" fmla="*/ 2294 w 4785"/>
                                <a:gd name="T39" fmla="*/ 736 h 1074"/>
                                <a:gd name="T40" fmla="*/ 42 w 4785"/>
                                <a:gd name="T41" fmla="*/ 464 h 1074"/>
                                <a:gd name="T42" fmla="*/ 224 w 4785"/>
                                <a:gd name="T43" fmla="*/ 349 h 1074"/>
                                <a:gd name="T44" fmla="*/ 817 w 4785"/>
                                <a:gd name="T45" fmla="*/ 496 h 1074"/>
                                <a:gd name="T46" fmla="*/ 473 w 4785"/>
                                <a:gd name="T47" fmla="*/ 209 h 1074"/>
                                <a:gd name="T48" fmla="*/ 493 w 4785"/>
                                <a:gd name="T49" fmla="*/ 270 h 1074"/>
                                <a:gd name="T50" fmla="*/ 721 w 4785"/>
                                <a:gd name="T51" fmla="*/ 253 h 1074"/>
                                <a:gd name="T52" fmla="*/ 1137 w 4785"/>
                                <a:gd name="T53" fmla="*/ 455 h 1074"/>
                                <a:gd name="T54" fmla="*/ 930 w 4785"/>
                                <a:gd name="T55" fmla="*/ 288 h 1074"/>
                                <a:gd name="T56" fmla="*/ 1106 w 4785"/>
                                <a:gd name="T57" fmla="*/ 575 h 1074"/>
                                <a:gd name="T58" fmla="*/ 1060 w 4785"/>
                                <a:gd name="T59" fmla="*/ 230 h 1074"/>
                                <a:gd name="T60" fmla="*/ 1300 w 4785"/>
                                <a:gd name="T61" fmla="*/ 465 h 1074"/>
                                <a:gd name="T62" fmla="*/ 1340 w 4785"/>
                                <a:gd name="T63" fmla="*/ 362 h 1074"/>
                                <a:gd name="T64" fmla="*/ 1452 w 4785"/>
                                <a:gd name="T65" fmla="*/ 308 h 1074"/>
                                <a:gd name="T66" fmla="*/ 1884 w 4785"/>
                                <a:gd name="T67" fmla="*/ 216 h 1074"/>
                                <a:gd name="T68" fmla="*/ 2010 w 4785"/>
                                <a:gd name="T69" fmla="*/ 488 h 1074"/>
                                <a:gd name="T70" fmla="*/ 1982 w 4785"/>
                                <a:gd name="T71" fmla="*/ 113 h 1074"/>
                                <a:gd name="T72" fmla="*/ 2315 w 4785"/>
                                <a:gd name="T73" fmla="*/ 489 h 1074"/>
                                <a:gd name="T74" fmla="*/ 2148 w 4785"/>
                                <a:gd name="T75" fmla="*/ 183 h 1074"/>
                                <a:gd name="T76" fmla="*/ 2285 w 4785"/>
                                <a:gd name="T77" fmla="*/ 272 h 1074"/>
                                <a:gd name="T78" fmla="*/ 2606 w 4785"/>
                                <a:gd name="T79" fmla="*/ 445 h 1074"/>
                                <a:gd name="T80" fmla="*/ 2458 w 4785"/>
                                <a:gd name="T81" fmla="*/ 302 h 1074"/>
                                <a:gd name="T82" fmla="*/ 2589 w 4785"/>
                                <a:gd name="T83" fmla="*/ 588 h 1074"/>
                                <a:gd name="T84" fmla="*/ 2622 w 4785"/>
                                <a:gd name="T85" fmla="*/ 247 h 1074"/>
                                <a:gd name="T86" fmla="*/ 2938 w 4785"/>
                                <a:gd name="T87" fmla="*/ 314 h 1074"/>
                                <a:gd name="T88" fmla="*/ 2904 w 4785"/>
                                <a:gd name="T89" fmla="*/ 179 h 1074"/>
                                <a:gd name="T90" fmla="*/ 2803 w 4785"/>
                                <a:gd name="T91" fmla="*/ 408 h 1074"/>
                                <a:gd name="T92" fmla="*/ 3349 w 4785"/>
                                <a:gd name="T93" fmla="*/ 488 h 1074"/>
                                <a:gd name="T94" fmla="*/ 3191 w 4785"/>
                                <a:gd name="T95" fmla="*/ 179 h 1074"/>
                                <a:gd name="T96" fmla="*/ 3176 w 4785"/>
                                <a:gd name="T97" fmla="*/ 272 h 1074"/>
                                <a:gd name="T98" fmla="*/ 3454 w 4785"/>
                                <a:gd name="T99" fmla="*/ 101 h 1074"/>
                                <a:gd name="T100" fmla="*/ 3460 w 4785"/>
                                <a:gd name="T101" fmla="*/ 488 h 1074"/>
                                <a:gd name="T102" fmla="*/ 3844 w 4785"/>
                                <a:gd name="T103" fmla="*/ 410 h 1074"/>
                                <a:gd name="T104" fmla="*/ 3881 w 4785"/>
                                <a:gd name="T105" fmla="*/ 303 h 1074"/>
                                <a:gd name="T106" fmla="*/ 3743 w 4785"/>
                                <a:gd name="T107" fmla="*/ 246 h 1074"/>
                                <a:gd name="T108" fmla="*/ 3949 w 4785"/>
                                <a:gd name="T109" fmla="*/ 209 h 1074"/>
                                <a:gd name="T110" fmla="*/ 4146 w 4785"/>
                                <a:gd name="T111" fmla="*/ 469 h 1074"/>
                                <a:gd name="T112" fmla="*/ 4387 w 4785"/>
                                <a:gd name="T113" fmla="*/ 293 h 1074"/>
                                <a:gd name="T114" fmla="*/ 4302 w 4785"/>
                                <a:gd name="T115" fmla="*/ 279 h 1074"/>
                                <a:gd name="T116" fmla="*/ 4291 w 4785"/>
                                <a:gd name="T117" fmla="*/ 446 h 1074"/>
                                <a:gd name="T118" fmla="*/ 4685 w 4785"/>
                                <a:gd name="T119" fmla="*/ 250 h 1074"/>
                                <a:gd name="T120" fmla="*/ 4600 w 4785"/>
                                <a:gd name="T121" fmla="*/ 74 h 10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4785" h="1074">
                                  <a:moveTo>
                                    <a:pt x="91" y="751"/>
                                  </a:moveTo>
                                  <a:cubicBezTo>
                                    <a:pt x="91" y="1054"/>
                                    <a:pt x="91" y="1054"/>
                                    <a:pt x="91" y="1054"/>
                                  </a:cubicBezTo>
                                  <a:cubicBezTo>
                                    <a:pt x="91" y="1059"/>
                                    <a:pt x="89" y="1063"/>
                                    <a:pt x="84" y="1066"/>
                                  </a:cubicBezTo>
                                  <a:cubicBezTo>
                                    <a:pt x="80" y="1068"/>
                                    <a:pt x="74" y="1070"/>
                                    <a:pt x="67" y="1070"/>
                                  </a:cubicBezTo>
                                  <a:cubicBezTo>
                                    <a:pt x="61" y="1070"/>
                                    <a:pt x="55" y="1068"/>
                                    <a:pt x="50" y="1066"/>
                                  </a:cubicBezTo>
                                  <a:cubicBezTo>
                                    <a:pt x="45" y="1063"/>
                                    <a:pt x="43" y="1059"/>
                                    <a:pt x="43" y="1054"/>
                                  </a:cubicBezTo>
                                  <a:cubicBezTo>
                                    <a:pt x="43" y="751"/>
                                    <a:pt x="43" y="751"/>
                                    <a:pt x="43" y="751"/>
                                  </a:cubicBezTo>
                                  <a:cubicBezTo>
                                    <a:pt x="43" y="746"/>
                                    <a:pt x="45" y="742"/>
                                    <a:pt x="50" y="739"/>
                                  </a:cubicBezTo>
                                  <a:cubicBezTo>
                                    <a:pt x="55" y="737"/>
                                    <a:pt x="60" y="735"/>
                                    <a:pt x="67" y="735"/>
                                  </a:cubicBezTo>
                                  <a:cubicBezTo>
                                    <a:pt x="74" y="735"/>
                                    <a:pt x="80" y="737"/>
                                    <a:pt x="84" y="739"/>
                                  </a:cubicBezTo>
                                  <a:cubicBezTo>
                                    <a:pt x="89" y="742"/>
                                    <a:pt x="91" y="746"/>
                                    <a:pt x="91" y="751"/>
                                  </a:cubicBezTo>
                                  <a:close/>
                                  <a:moveTo>
                                    <a:pt x="337" y="736"/>
                                  </a:moveTo>
                                  <a:cubicBezTo>
                                    <a:pt x="256" y="736"/>
                                    <a:pt x="256" y="736"/>
                                    <a:pt x="256" y="736"/>
                                  </a:cubicBezTo>
                                  <a:cubicBezTo>
                                    <a:pt x="251" y="736"/>
                                    <a:pt x="247" y="738"/>
                                    <a:pt x="244" y="742"/>
                                  </a:cubicBezTo>
                                  <a:cubicBezTo>
                                    <a:pt x="241" y="746"/>
                                    <a:pt x="240" y="751"/>
                                    <a:pt x="240" y="757"/>
                                  </a:cubicBezTo>
                                  <a:cubicBezTo>
                                    <a:pt x="240" y="763"/>
                                    <a:pt x="241" y="768"/>
                                    <a:pt x="244" y="772"/>
                                  </a:cubicBezTo>
                                  <a:cubicBezTo>
                                    <a:pt x="247" y="776"/>
                                    <a:pt x="251" y="778"/>
                                    <a:pt x="256" y="778"/>
                                  </a:cubicBezTo>
                                  <a:cubicBezTo>
                                    <a:pt x="310" y="778"/>
                                    <a:pt x="310" y="778"/>
                                    <a:pt x="310" y="778"/>
                                  </a:cubicBezTo>
                                  <a:cubicBezTo>
                                    <a:pt x="310" y="971"/>
                                    <a:pt x="310" y="971"/>
                                    <a:pt x="310" y="971"/>
                                  </a:cubicBezTo>
                                  <a:cubicBezTo>
                                    <a:pt x="310" y="1010"/>
                                    <a:pt x="291" y="1030"/>
                                    <a:pt x="255" y="1030"/>
                                  </a:cubicBezTo>
                                  <a:cubicBezTo>
                                    <a:pt x="237" y="1030"/>
                                    <a:pt x="224" y="1025"/>
                                    <a:pt x="215" y="1015"/>
                                  </a:cubicBezTo>
                                  <a:cubicBezTo>
                                    <a:pt x="206" y="1005"/>
                                    <a:pt x="201" y="993"/>
                                    <a:pt x="201" y="978"/>
                                  </a:cubicBezTo>
                                  <a:cubicBezTo>
                                    <a:pt x="200" y="967"/>
                                    <a:pt x="192" y="962"/>
                                    <a:pt x="177" y="962"/>
                                  </a:cubicBezTo>
                                  <a:cubicBezTo>
                                    <a:pt x="168" y="962"/>
                                    <a:pt x="162" y="964"/>
                                    <a:pt x="158" y="967"/>
                                  </a:cubicBezTo>
                                  <a:cubicBezTo>
                                    <a:pt x="154" y="970"/>
                                    <a:pt x="152" y="976"/>
                                    <a:pt x="152" y="985"/>
                                  </a:cubicBezTo>
                                  <a:cubicBezTo>
                                    <a:pt x="152" y="1011"/>
                                    <a:pt x="162" y="1033"/>
                                    <a:pt x="181" y="1049"/>
                                  </a:cubicBezTo>
                                  <a:cubicBezTo>
                                    <a:pt x="201" y="1065"/>
                                    <a:pt x="226" y="1073"/>
                                    <a:pt x="257" y="1073"/>
                                  </a:cubicBezTo>
                                  <a:cubicBezTo>
                                    <a:pt x="287" y="1073"/>
                                    <a:pt x="312" y="1064"/>
                                    <a:pt x="330" y="1048"/>
                                  </a:cubicBezTo>
                                  <a:cubicBezTo>
                                    <a:pt x="349" y="1031"/>
                                    <a:pt x="358" y="1006"/>
                                    <a:pt x="358" y="971"/>
                                  </a:cubicBezTo>
                                  <a:cubicBezTo>
                                    <a:pt x="358" y="752"/>
                                    <a:pt x="358" y="752"/>
                                    <a:pt x="358" y="752"/>
                                  </a:cubicBezTo>
                                  <a:cubicBezTo>
                                    <a:pt x="358" y="747"/>
                                    <a:pt x="356" y="743"/>
                                    <a:pt x="352" y="740"/>
                                  </a:cubicBezTo>
                                  <a:cubicBezTo>
                                    <a:pt x="347" y="737"/>
                                    <a:pt x="342" y="736"/>
                                    <a:pt x="337" y="736"/>
                                  </a:cubicBezTo>
                                  <a:close/>
                                  <a:moveTo>
                                    <a:pt x="599" y="903"/>
                                  </a:moveTo>
                                  <a:cubicBezTo>
                                    <a:pt x="590" y="896"/>
                                    <a:pt x="581" y="890"/>
                                    <a:pt x="570" y="884"/>
                                  </a:cubicBezTo>
                                  <a:cubicBezTo>
                                    <a:pt x="560" y="879"/>
                                    <a:pt x="549" y="874"/>
                                    <a:pt x="538" y="870"/>
                                  </a:cubicBezTo>
                                  <a:cubicBezTo>
                                    <a:pt x="528" y="866"/>
                                    <a:pt x="518" y="861"/>
                                    <a:pt x="509" y="857"/>
                                  </a:cubicBezTo>
                                  <a:cubicBezTo>
                                    <a:pt x="501" y="853"/>
                                    <a:pt x="493" y="847"/>
                                    <a:pt x="488" y="841"/>
                                  </a:cubicBezTo>
                                  <a:cubicBezTo>
                                    <a:pt x="482" y="834"/>
                                    <a:pt x="480" y="826"/>
                                    <a:pt x="480" y="817"/>
                                  </a:cubicBezTo>
                                  <a:cubicBezTo>
                                    <a:pt x="480" y="803"/>
                                    <a:pt x="485" y="793"/>
                                    <a:pt x="495" y="786"/>
                                  </a:cubicBezTo>
                                  <a:cubicBezTo>
                                    <a:pt x="506" y="779"/>
                                    <a:pt x="520" y="775"/>
                                    <a:pt x="537" y="775"/>
                                  </a:cubicBezTo>
                                  <a:cubicBezTo>
                                    <a:pt x="548" y="775"/>
                                    <a:pt x="558" y="777"/>
                                    <a:pt x="567" y="780"/>
                                  </a:cubicBezTo>
                                  <a:cubicBezTo>
                                    <a:pt x="576" y="783"/>
                                    <a:pt x="582" y="785"/>
                                    <a:pt x="588" y="788"/>
                                  </a:cubicBezTo>
                                  <a:cubicBezTo>
                                    <a:pt x="593" y="791"/>
                                    <a:pt x="597" y="793"/>
                                    <a:pt x="600" y="793"/>
                                  </a:cubicBezTo>
                                  <a:cubicBezTo>
                                    <a:pt x="606" y="793"/>
                                    <a:pt x="611" y="790"/>
                                    <a:pt x="615" y="784"/>
                                  </a:cubicBezTo>
                                  <a:cubicBezTo>
                                    <a:pt x="618" y="778"/>
                                    <a:pt x="620" y="772"/>
                                    <a:pt x="620" y="767"/>
                                  </a:cubicBezTo>
                                  <a:cubicBezTo>
                                    <a:pt x="620" y="761"/>
                                    <a:pt x="617" y="756"/>
                                    <a:pt x="611" y="751"/>
                                  </a:cubicBezTo>
                                  <a:cubicBezTo>
                                    <a:pt x="606" y="747"/>
                                    <a:pt x="598" y="743"/>
                                    <a:pt x="589" y="741"/>
                                  </a:cubicBezTo>
                                  <a:cubicBezTo>
                                    <a:pt x="581" y="739"/>
                                    <a:pt x="572" y="737"/>
                                    <a:pt x="563" y="736"/>
                                  </a:cubicBezTo>
                                  <a:cubicBezTo>
                                    <a:pt x="554" y="735"/>
                                    <a:pt x="545" y="734"/>
                                    <a:pt x="537" y="734"/>
                                  </a:cubicBezTo>
                                  <a:cubicBezTo>
                                    <a:pt x="524" y="734"/>
                                    <a:pt x="511" y="736"/>
                                    <a:pt x="500" y="738"/>
                                  </a:cubicBezTo>
                                  <a:cubicBezTo>
                                    <a:pt x="488" y="741"/>
                                    <a:pt x="477" y="746"/>
                                    <a:pt x="466" y="752"/>
                                  </a:cubicBezTo>
                                  <a:cubicBezTo>
                                    <a:pt x="455" y="759"/>
                                    <a:pt x="447" y="768"/>
                                    <a:pt x="441" y="780"/>
                                  </a:cubicBezTo>
                                  <a:cubicBezTo>
                                    <a:pt x="434" y="792"/>
                                    <a:pt x="431" y="806"/>
                                    <a:pt x="431" y="822"/>
                                  </a:cubicBezTo>
                                  <a:cubicBezTo>
                                    <a:pt x="431" y="842"/>
                                    <a:pt x="436" y="859"/>
                                    <a:pt x="447" y="872"/>
                                  </a:cubicBezTo>
                                  <a:cubicBezTo>
                                    <a:pt x="457" y="886"/>
                                    <a:pt x="469" y="896"/>
                                    <a:pt x="484" y="903"/>
                                  </a:cubicBezTo>
                                  <a:cubicBezTo>
                                    <a:pt x="498" y="909"/>
                                    <a:pt x="513" y="916"/>
                                    <a:pt x="528" y="922"/>
                                  </a:cubicBezTo>
                                  <a:cubicBezTo>
                                    <a:pt x="542" y="927"/>
                                    <a:pt x="554" y="935"/>
                                    <a:pt x="565" y="945"/>
                                  </a:cubicBezTo>
                                  <a:cubicBezTo>
                                    <a:pt x="575" y="955"/>
                                    <a:pt x="580" y="967"/>
                                    <a:pt x="580" y="982"/>
                                  </a:cubicBezTo>
                                  <a:cubicBezTo>
                                    <a:pt x="580" y="998"/>
                                    <a:pt x="575" y="1010"/>
                                    <a:pt x="564" y="1018"/>
                                  </a:cubicBezTo>
                                  <a:cubicBezTo>
                                    <a:pt x="554" y="1026"/>
                                    <a:pt x="540" y="1031"/>
                                    <a:pt x="522" y="1031"/>
                                  </a:cubicBezTo>
                                  <a:cubicBezTo>
                                    <a:pt x="511" y="1031"/>
                                    <a:pt x="500" y="1029"/>
                                    <a:pt x="491" y="1025"/>
                                  </a:cubicBezTo>
                                  <a:cubicBezTo>
                                    <a:pt x="482" y="1021"/>
                                    <a:pt x="475" y="1017"/>
                                    <a:pt x="470" y="1012"/>
                                  </a:cubicBezTo>
                                  <a:cubicBezTo>
                                    <a:pt x="466" y="1007"/>
                                    <a:pt x="461" y="1003"/>
                                    <a:pt x="456" y="999"/>
                                  </a:cubicBezTo>
                                  <a:cubicBezTo>
                                    <a:pt x="451" y="995"/>
                                    <a:pt x="447" y="993"/>
                                    <a:pt x="444" y="993"/>
                                  </a:cubicBezTo>
                                  <a:cubicBezTo>
                                    <a:pt x="439" y="993"/>
                                    <a:pt x="434" y="996"/>
                                    <a:pt x="429" y="1002"/>
                                  </a:cubicBezTo>
                                  <a:cubicBezTo>
                                    <a:pt x="425" y="1008"/>
                                    <a:pt x="423" y="1014"/>
                                    <a:pt x="423" y="1020"/>
                                  </a:cubicBezTo>
                                  <a:cubicBezTo>
                                    <a:pt x="423" y="1032"/>
                                    <a:pt x="433" y="1044"/>
                                    <a:pt x="453" y="1056"/>
                                  </a:cubicBezTo>
                                  <a:cubicBezTo>
                                    <a:pt x="472" y="1068"/>
                                    <a:pt x="496" y="1074"/>
                                    <a:pt x="524" y="1074"/>
                                  </a:cubicBezTo>
                                  <a:cubicBezTo>
                                    <a:pt x="555" y="1074"/>
                                    <a:pt x="581" y="1065"/>
                                    <a:pt x="600" y="1049"/>
                                  </a:cubicBezTo>
                                  <a:cubicBezTo>
                                    <a:pt x="619" y="1032"/>
                                    <a:pt x="628" y="1008"/>
                                    <a:pt x="628" y="977"/>
                                  </a:cubicBezTo>
                                  <a:cubicBezTo>
                                    <a:pt x="628" y="960"/>
                                    <a:pt x="626" y="946"/>
                                    <a:pt x="620" y="933"/>
                                  </a:cubicBezTo>
                                  <a:cubicBezTo>
                                    <a:pt x="615" y="920"/>
                                    <a:pt x="608" y="911"/>
                                    <a:pt x="599" y="903"/>
                                  </a:cubicBezTo>
                                  <a:close/>
                                  <a:moveTo>
                                    <a:pt x="856" y="903"/>
                                  </a:moveTo>
                                  <a:cubicBezTo>
                                    <a:pt x="847" y="896"/>
                                    <a:pt x="838" y="890"/>
                                    <a:pt x="827" y="884"/>
                                  </a:cubicBezTo>
                                  <a:cubicBezTo>
                                    <a:pt x="817" y="879"/>
                                    <a:pt x="806" y="874"/>
                                    <a:pt x="795" y="870"/>
                                  </a:cubicBezTo>
                                  <a:cubicBezTo>
                                    <a:pt x="785" y="866"/>
                                    <a:pt x="775" y="861"/>
                                    <a:pt x="766" y="857"/>
                                  </a:cubicBezTo>
                                  <a:cubicBezTo>
                                    <a:pt x="758" y="853"/>
                                    <a:pt x="750" y="847"/>
                                    <a:pt x="745" y="841"/>
                                  </a:cubicBezTo>
                                  <a:cubicBezTo>
                                    <a:pt x="739" y="834"/>
                                    <a:pt x="737" y="826"/>
                                    <a:pt x="737" y="817"/>
                                  </a:cubicBezTo>
                                  <a:cubicBezTo>
                                    <a:pt x="737" y="803"/>
                                    <a:pt x="742" y="793"/>
                                    <a:pt x="752" y="786"/>
                                  </a:cubicBezTo>
                                  <a:cubicBezTo>
                                    <a:pt x="763" y="779"/>
                                    <a:pt x="777" y="775"/>
                                    <a:pt x="794" y="775"/>
                                  </a:cubicBezTo>
                                  <a:cubicBezTo>
                                    <a:pt x="805" y="775"/>
                                    <a:pt x="815" y="777"/>
                                    <a:pt x="824" y="780"/>
                                  </a:cubicBezTo>
                                  <a:cubicBezTo>
                                    <a:pt x="833" y="783"/>
                                    <a:pt x="839" y="785"/>
                                    <a:pt x="845" y="788"/>
                                  </a:cubicBezTo>
                                  <a:cubicBezTo>
                                    <a:pt x="850" y="791"/>
                                    <a:pt x="854" y="793"/>
                                    <a:pt x="857" y="793"/>
                                  </a:cubicBezTo>
                                  <a:cubicBezTo>
                                    <a:pt x="863" y="793"/>
                                    <a:pt x="868" y="790"/>
                                    <a:pt x="872" y="784"/>
                                  </a:cubicBezTo>
                                  <a:cubicBezTo>
                                    <a:pt x="875" y="778"/>
                                    <a:pt x="877" y="772"/>
                                    <a:pt x="877" y="767"/>
                                  </a:cubicBezTo>
                                  <a:cubicBezTo>
                                    <a:pt x="877" y="761"/>
                                    <a:pt x="874" y="756"/>
                                    <a:pt x="869" y="751"/>
                                  </a:cubicBezTo>
                                  <a:cubicBezTo>
                                    <a:pt x="863" y="747"/>
                                    <a:pt x="855" y="743"/>
                                    <a:pt x="847" y="741"/>
                                  </a:cubicBezTo>
                                  <a:cubicBezTo>
                                    <a:pt x="838" y="739"/>
                                    <a:pt x="829" y="737"/>
                                    <a:pt x="820" y="736"/>
                                  </a:cubicBezTo>
                                  <a:cubicBezTo>
                                    <a:pt x="811" y="735"/>
                                    <a:pt x="802" y="734"/>
                                    <a:pt x="794" y="734"/>
                                  </a:cubicBezTo>
                                  <a:cubicBezTo>
                                    <a:pt x="781" y="734"/>
                                    <a:pt x="768" y="736"/>
                                    <a:pt x="757" y="738"/>
                                  </a:cubicBezTo>
                                  <a:cubicBezTo>
                                    <a:pt x="745" y="741"/>
                                    <a:pt x="734" y="746"/>
                                    <a:pt x="723" y="752"/>
                                  </a:cubicBezTo>
                                  <a:cubicBezTo>
                                    <a:pt x="712" y="759"/>
                                    <a:pt x="704" y="768"/>
                                    <a:pt x="698" y="780"/>
                                  </a:cubicBezTo>
                                  <a:cubicBezTo>
                                    <a:pt x="691" y="792"/>
                                    <a:pt x="688" y="806"/>
                                    <a:pt x="688" y="822"/>
                                  </a:cubicBezTo>
                                  <a:cubicBezTo>
                                    <a:pt x="688" y="842"/>
                                    <a:pt x="693" y="859"/>
                                    <a:pt x="704" y="872"/>
                                  </a:cubicBezTo>
                                  <a:cubicBezTo>
                                    <a:pt x="714" y="886"/>
                                    <a:pt x="726" y="896"/>
                                    <a:pt x="741" y="903"/>
                                  </a:cubicBezTo>
                                  <a:cubicBezTo>
                                    <a:pt x="756" y="909"/>
                                    <a:pt x="770" y="916"/>
                                    <a:pt x="785" y="922"/>
                                  </a:cubicBezTo>
                                  <a:cubicBezTo>
                                    <a:pt x="799" y="927"/>
                                    <a:pt x="811" y="935"/>
                                    <a:pt x="822" y="945"/>
                                  </a:cubicBezTo>
                                  <a:cubicBezTo>
                                    <a:pt x="832" y="955"/>
                                    <a:pt x="837" y="967"/>
                                    <a:pt x="837" y="982"/>
                                  </a:cubicBezTo>
                                  <a:cubicBezTo>
                                    <a:pt x="837" y="998"/>
                                    <a:pt x="832" y="1010"/>
                                    <a:pt x="821" y="1018"/>
                                  </a:cubicBezTo>
                                  <a:cubicBezTo>
                                    <a:pt x="811" y="1026"/>
                                    <a:pt x="797" y="1031"/>
                                    <a:pt x="779" y="1031"/>
                                  </a:cubicBezTo>
                                  <a:cubicBezTo>
                                    <a:pt x="768" y="1031"/>
                                    <a:pt x="757" y="1029"/>
                                    <a:pt x="748" y="1025"/>
                                  </a:cubicBezTo>
                                  <a:cubicBezTo>
                                    <a:pt x="739" y="1021"/>
                                    <a:pt x="732" y="1017"/>
                                    <a:pt x="727" y="1012"/>
                                  </a:cubicBezTo>
                                  <a:cubicBezTo>
                                    <a:pt x="723" y="1007"/>
                                    <a:pt x="718" y="1003"/>
                                    <a:pt x="713" y="999"/>
                                  </a:cubicBezTo>
                                  <a:cubicBezTo>
                                    <a:pt x="709" y="995"/>
                                    <a:pt x="704" y="993"/>
                                    <a:pt x="701" y="993"/>
                                  </a:cubicBezTo>
                                  <a:cubicBezTo>
                                    <a:pt x="696" y="993"/>
                                    <a:pt x="691" y="996"/>
                                    <a:pt x="686" y="1002"/>
                                  </a:cubicBezTo>
                                  <a:cubicBezTo>
                                    <a:pt x="682" y="1008"/>
                                    <a:pt x="680" y="1014"/>
                                    <a:pt x="680" y="1020"/>
                                  </a:cubicBezTo>
                                  <a:cubicBezTo>
                                    <a:pt x="680" y="1032"/>
                                    <a:pt x="690" y="1044"/>
                                    <a:pt x="710" y="1056"/>
                                  </a:cubicBezTo>
                                  <a:cubicBezTo>
                                    <a:pt x="729" y="1068"/>
                                    <a:pt x="753" y="1074"/>
                                    <a:pt x="781" y="1074"/>
                                  </a:cubicBezTo>
                                  <a:cubicBezTo>
                                    <a:pt x="813" y="1074"/>
                                    <a:pt x="838" y="1065"/>
                                    <a:pt x="857" y="1049"/>
                                  </a:cubicBezTo>
                                  <a:cubicBezTo>
                                    <a:pt x="876" y="1032"/>
                                    <a:pt x="885" y="1008"/>
                                    <a:pt x="885" y="977"/>
                                  </a:cubicBezTo>
                                  <a:cubicBezTo>
                                    <a:pt x="885" y="960"/>
                                    <a:pt x="883" y="946"/>
                                    <a:pt x="877" y="933"/>
                                  </a:cubicBezTo>
                                  <a:cubicBezTo>
                                    <a:pt x="872" y="920"/>
                                    <a:pt x="865" y="911"/>
                                    <a:pt x="856" y="903"/>
                                  </a:cubicBezTo>
                                  <a:close/>
                                  <a:moveTo>
                                    <a:pt x="1138" y="778"/>
                                  </a:moveTo>
                                  <a:cubicBezTo>
                                    <a:pt x="1143" y="778"/>
                                    <a:pt x="1147" y="776"/>
                                    <a:pt x="1150" y="772"/>
                                  </a:cubicBezTo>
                                  <a:cubicBezTo>
                                    <a:pt x="1153" y="768"/>
                                    <a:pt x="1154" y="763"/>
                                    <a:pt x="1154" y="757"/>
                                  </a:cubicBezTo>
                                  <a:cubicBezTo>
                                    <a:pt x="1154" y="751"/>
                                    <a:pt x="1153" y="746"/>
                                    <a:pt x="1150" y="742"/>
                                  </a:cubicBezTo>
                                  <a:cubicBezTo>
                                    <a:pt x="1147" y="738"/>
                                    <a:pt x="1144" y="735"/>
                                    <a:pt x="1138" y="735"/>
                                  </a:cubicBezTo>
                                  <a:cubicBezTo>
                                    <a:pt x="975" y="735"/>
                                    <a:pt x="975" y="735"/>
                                    <a:pt x="975" y="735"/>
                                  </a:cubicBezTo>
                                  <a:cubicBezTo>
                                    <a:pt x="970" y="735"/>
                                    <a:pt x="965" y="737"/>
                                    <a:pt x="960" y="740"/>
                                  </a:cubicBezTo>
                                  <a:cubicBezTo>
                                    <a:pt x="956" y="743"/>
                                    <a:pt x="954" y="747"/>
                                    <a:pt x="954" y="752"/>
                                  </a:cubicBezTo>
                                  <a:cubicBezTo>
                                    <a:pt x="954" y="1054"/>
                                    <a:pt x="954" y="1054"/>
                                    <a:pt x="954" y="1054"/>
                                  </a:cubicBezTo>
                                  <a:cubicBezTo>
                                    <a:pt x="954" y="1059"/>
                                    <a:pt x="956" y="1063"/>
                                    <a:pt x="960" y="1066"/>
                                  </a:cubicBezTo>
                                  <a:cubicBezTo>
                                    <a:pt x="965" y="1068"/>
                                    <a:pt x="970" y="1070"/>
                                    <a:pt x="975" y="1070"/>
                                  </a:cubicBezTo>
                                  <a:cubicBezTo>
                                    <a:pt x="1138" y="1070"/>
                                    <a:pt x="1138" y="1070"/>
                                    <a:pt x="1138" y="1070"/>
                                  </a:cubicBezTo>
                                  <a:cubicBezTo>
                                    <a:pt x="1144" y="1070"/>
                                    <a:pt x="1147" y="1068"/>
                                    <a:pt x="1150" y="1063"/>
                                  </a:cubicBezTo>
                                  <a:cubicBezTo>
                                    <a:pt x="1153" y="1059"/>
                                    <a:pt x="1154" y="1054"/>
                                    <a:pt x="1154" y="1049"/>
                                  </a:cubicBezTo>
                                  <a:cubicBezTo>
                                    <a:pt x="1154" y="1043"/>
                                    <a:pt x="1153" y="1038"/>
                                    <a:pt x="1150" y="1033"/>
                                  </a:cubicBezTo>
                                  <a:cubicBezTo>
                                    <a:pt x="1147" y="1029"/>
                                    <a:pt x="1143" y="1027"/>
                                    <a:pt x="1138" y="1027"/>
                                  </a:cubicBezTo>
                                  <a:cubicBezTo>
                                    <a:pt x="1002" y="1027"/>
                                    <a:pt x="1002" y="1027"/>
                                    <a:pt x="1002" y="1027"/>
                                  </a:cubicBezTo>
                                  <a:cubicBezTo>
                                    <a:pt x="1002" y="922"/>
                                    <a:pt x="1002" y="922"/>
                                    <a:pt x="1002" y="922"/>
                                  </a:cubicBezTo>
                                  <a:cubicBezTo>
                                    <a:pt x="1073" y="922"/>
                                    <a:pt x="1073" y="922"/>
                                    <a:pt x="1073" y="922"/>
                                  </a:cubicBezTo>
                                  <a:cubicBezTo>
                                    <a:pt x="1078" y="922"/>
                                    <a:pt x="1082" y="920"/>
                                    <a:pt x="1085" y="916"/>
                                  </a:cubicBezTo>
                                  <a:cubicBezTo>
                                    <a:pt x="1088" y="912"/>
                                    <a:pt x="1089" y="908"/>
                                    <a:pt x="1089" y="903"/>
                                  </a:cubicBezTo>
                                  <a:cubicBezTo>
                                    <a:pt x="1089" y="897"/>
                                    <a:pt x="1087" y="893"/>
                                    <a:pt x="1085" y="889"/>
                                  </a:cubicBezTo>
                                  <a:cubicBezTo>
                                    <a:pt x="1082" y="885"/>
                                    <a:pt x="1078" y="883"/>
                                    <a:pt x="1073" y="883"/>
                                  </a:cubicBezTo>
                                  <a:cubicBezTo>
                                    <a:pt x="1002" y="883"/>
                                    <a:pt x="1002" y="883"/>
                                    <a:pt x="1002" y="883"/>
                                  </a:cubicBezTo>
                                  <a:cubicBezTo>
                                    <a:pt x="1002" y="778"/>
                                    <a:pt x="1002" y="778"/>
                                    <a:pt x="1002" y="778"/>
                                  </a:cubicBezTo>
                                  <a:lnTo>
                                    <a:pt x="1138" y="778"/>
                                  </a:lnTo>
                                  <a:close/>
                                  <a:moveTo>
                                    <a:pt x="1384" y="1027"/>
                                  </a:moveTo>
                                  <a:cubicBezTo>
                                    <a:pt x="1265" y="1027"/>
                                    <a:pt x="1265" y="1027"/>
                                    <a:pt x="1265" y="1027"/>
                                  </a:cubicBezTo>
                                  <a:cubicBezTo>
                                    <a:pt x="1265" y="751"/>
                                    <a:pt x="1265" y="751"/>
                                    <a:pt x="1265" y="751"/>
                                  </a:cubicBezTo>
                                  <a:cubicBezTo>
                                    <a:pt x="1265" y="746"/>
                                    <a:pt x="1262" y="742"/>
                                    <a:pt x="1258" y="739"/>
                                  </a:cubicBezTo>
                                  <a:cubicBezTo>
                                    <a:pt x="1253" y="737"/>
                                    <a:pt x="1247" y="735"/>
                                    <a:pt x="1240" y="735"/>
                                  </a:cubicBezTo>
                                  <a:cubicBezTo>
                                    <a:pt x="1234" y="735"/>
                                    <a:pt x="1228" y="737"/>
                                    <a:pt x="1223" y="739"/>
                                  </a:cubicBezTo>
                                  <a:cubicBezTo>
                                    <a:pt x="1218" y="742"/>
                                    <a:pt x="1216" y="746"/>
                                    <a:pt x="1216" y="751"/>
                                  </a:cubicBezTo>
                                  <a:cubicBezTo>
                                    <a:pt x="1216" y="1054"/>
                                    <a:pt x="1216" y="1054"/>
                                    <a:pt x="1216" y="1054"/>
                                  </a:cubicBezTo>
                                  <a:cubicBezTo>
                                    <a:pt x="1216" y="1059"/>
                                    <a:pt x="1218" y="1063"/>
                                    <a:pt x="1223" y="1066"/>
                                  </a:cubicBezTo>
                                  <a:cubicBezTo>
                                    <a:pt x="1227" y="1068"/>
                                    <a:pt x="1232" y="1070"/>
                                    <a:pt x="1238" y="1070"/>
                                  </a:cubicBezTo>
                                  <a:cubicBezTo>
                                    <a:pt x="1384" y="1070"/>
                                    <a:pt x="1384" y="1070"/>
                                    <a:pt x="1384" y="1070"/>
                                  </a:cubicBezTo>
                                  <a:cubicBezTo>
                                    <a:pt x="1388" y="1070"/>
                                    <a:pt x="1392" y="1068"/>
                                    <a:pt x="1394" y="1063"/>
                                  </a:cubicBezTo>
                                  <a:cubicBezTo>
                                    <a:pt x="1397" y="1059"/>
                                    <a:pt x="1398" y="1054"/>
                                    <a:pt x="1398" y="1048"/>
                                  </a:cubicBezTo>
                                  <a:cubicBezTo>
                                    <a:pt x="1398" y="1043"/>
                                    <a:pt x="1397" y="1038"/>
                                    <a:pt x="1394" y="1033"/>
                                  </a:cubicBezTo>
                                  <a:cubicBezTo>
                                    <a:pt x="1392" y="1029"/>
                                    <a:pt x="1388" y="1027"/>
                                    <a:pt x="1384" y="1027"/>
                                  </a:cubicBezTo>
                                  <a:close/>
                                  <a:moveTo>
                                    <a:pt x="1625" y="1027"/>
                                  </a:moveTo>
                                  <a:cubicBezTo>
                                    <a:pt x="1506" y="1027"/>
                                    <a:pt x="1506" y="1027"/>
                                    <a:pt x="1506" y="1027"/>
                                  </a:cubicBezTo>
                                  <a:cubicBezTo>
                                    <a:pt x="1506" y="751"/>
                                    <a:pt x="1506" y="751"/>
                                    <a:pt x="1506" y="751"/>
                                  </a:cubicBezTo>
                                  <a:cubicBezTo>
                                    <a:pt x="1506" y="746"/>
                                    <a:pt x="1503" y="742"/>
                                    <a:pt x="1499" y="739"/>
                                  </a:cubicBezTo>
                                  <a:cubicBezTo>
                                    <a:pt x="1494" y="737"/>
                                    <a:pt x="1488" y="735"/>
                                    <a:pt x="1481" y="735"/>
                                  </a:cubicBezTo>
                                  <a:cubicBezTo>
                                    <a:pt x="1475" y="735"/>
                                    <a:pt x="1469" y="737"/>
                                    <a:pt x="1464" y="739"/>
                                  </a:cubicBezTo>
                                  <a:cubicBezTo>
                                    <a:pt x="1459" y="742"/>
                                    <a:pt x="1457" y="746"/>
                                    <a:pt x="1457" y="751"/>
                                  </a:cubicBezTo>
                                  <a:cubicBezTo>
                                    <a:pt x="1457" y="1054"/>
                                    <a:pt x="1457" y="1054"/>
                                    <a:pt x="1457" y="1054"/>
                                  </a:cubicBezTo>
                                  <a:cubicBezTo>
                                    <a:pt x="1457" y="1059"/>
                                    <a:pt x="1459" y="1063"/>
                                    <a:pt x="1464" y="1066"/>
                                  </a:cubicBezTo>
                                  <a:cubicBezTo>
                                    <a:pt x="1468" y="1068"/>
                                    <a:pt x="1473" y="1070"/>
                                    <a:pt x="1479" y="1070"/>
                                  </a:cubicBezTo>
                                  <a:cubicBezTo>
                                    <a:pt x="1625" y="1070"/>
                                    <a:pt x="1625" y="1070"/>
                                    <a:pt x="1625" y="1070"/>
                                  </a:cubicBezTo>
                                  <a:cubicBezTo>
                                    <a:pt x="1629" y="1070"/>
                                    <a:pt x="1633" y="1068"/>
                                    <a:pt x="1635" y="1063"/>
                                  </a:cubicBezTo>
                                  <a:cubicBezTo>
                                    <a:pt x="1638" y="1059"/>
                                    <a:pt x="1639" y="1054"/>
                                    <a:pt x="1639" y="1048"/>
                                  </a:cubicBezTo>
                                  <a:cubicBezTo>
                                    <a:pt x="1639" y="1043"/>
                                    <a:pt x="1638" y="1038"/>
                                    <a:pt x="1635" y="1033"/>
                                  </a:cubicBezTo>
                                  <a:cubicBezTo>
                                    <a:pt x="1633" y="1029"/>
                                    <a:pt x="1629" y="1027"/>
                                    <a:pt x="1625" y="1027"/>
                                  </a:cubicBezTo>
                                  <a:close/>
                                  <a:moveTo>
                                    <a:pt x="1922" y="1044"/>
                                  </a:moveTo>
                                  <a:cubicBezTo>
                                    <a:pt x="1923" y="1049"/>
                                    <a:pt x="1923" y="1049"/>
                                    <a:pt x="1923" y="1049"/>
                                  </a:cubicBezTo>
                                  <a:cubicBezTo>
                                    <a:pt x="1923" y="1055"/>
                                    <a:pt x="1919" y="1059"/>
                                    <a:pt x="1912" y="1064"/>
                                  </a:cubicBezTo>
                                  <a:cubicBezTo>
                                    <a:pt x="1905" y="1068"/>
                                    <a:pt x="1898" y="1070"/>
                                    <a:pt x="1890" y="1070"/>
                                  </a:cubicBezTo>
                                  <a:cubicBezTo>
                                    <a:pt x="1880" y="1070"/>
                                    <a:pt x="1874" y="1067"/>
                                    <a:pt x="1872" y="1060"/>
                                  </a:cubicBezTo>
                                  <a:cubicBezTo>
                                    <a:pt x="1853" y="994"/>
                                    <a:pt x="1853" y="994"/>
                                    <a:pt x="1853" y="994"/>
                                  </a:cubicBezTo>
                                  <a:cubicBezTo>
                                    <a:pt x="1740" y="994"/>
                                    <a:pt x="1740" y="994"/>
                                    <a:pt x="1740" y="994"/>
                                  </a:cubicBezTo>
                                  <a:cubicBezTo>
                                    <a:pt x="1722" y="1060"/>
                                    <a:pt x="1722" y="1060"/>
                                    <a:pt x="1722" y="1060"/>
                                  </a:cubicBezTo>
                                  <a:cubicBezTo>
                                    <a:pt x="1719" y="1066"/>
                                    <a:pt x="1714" y="1070"/>
                                    <a:pt x="1705" y="1070"/>
                                  </a:cubicBezTo>
                                  <a:cubicBezTo>
                                    <a:pt x="1697" y="1070"/>
                                    <a:pt x="1691" y="1068"/>
                                    <a:pt x="1684" y="1064"/>
                                  </a:cubicBezTo>
                                  <a:cubicBezTo>
                                    <a:pt x="1678" y="1060"/>
                                    <a:pt x="1675" y="1055"/>
                                    <a:pt x="1675" y="1050"/>
                                  </a:cubicBezTo>
                                  <a:cubicBezTo>
                                    <a:pt x="1675" y="1046"/>
                                    <a:pt x="1675" y="1046"/>
                                    <a:pt x="1675" y="1046"/>
                                  </a:cubicBezTo>
                                  <a:cubicBezTo>
                                    <a:pt x="1766" y="749"/>
                                    <a:pt x="1766" y="749"/>
                                    <a:pt x="1766" y="749"/>
                                  </a:cubicBezTo>
                                  <a:cubicBezTo>
                                    <a:pt x="1770" y="738"/>
                                    <a:pt x="1781" y="733"/>
                                    <a:pt x="1798" y="733"/>
                                  </a:cubicBezTo>
                                  <a:cubicBezTo>
                                    <a:pt x="1816" y="733"/>
                                    <a:pt x="1827" y="738"/>
                                    <a:pt x="1831" y="748"/>
                                  </a:cubicBezTo>
                                  <a:lnTo>
                                    <a:pt x="1922" y="1044"/>
                                  </a:lnTo>
                                  <a:close/>
                                  <a:moveTo>
                                    <a:pt x="1842" y="956"/>
                                  </a:moveTo>
                                  <a:cubicBezTo>
                                    <a:pt x="1796" y="799"/>
                                    <a:pt x="1796" y="799"/>
                                    <a:pt x="1796" y="799"/>
                                  </a:cubicBezTo>
                                  <a:cubicBezTo>
                                    <a:pt x="1751" y="956"/>
                                    <a:pt x="1751" y="956"/>
                                    <a:pt x="1751" y="956"/>
                                  </a:cubicBezTo>
                                  <a:lnTo>
                                    <a:pt x="1842" y="956"/>
                                  </a:lnTo>
                                  <a:close/>
                                  <a:moveTo>
                                    <a:pt x="2182" y="739"/>
                                  </a:moveTo>
                                  <a:cubicBezTo>
                                    <a:pt x="2177" y="737"/>
                                    <a:pt x="2171" y="735"/>
                                    <a:pt x="2165" y="735"/>
                                  </a:cubicBezTo>
                                  <a:cubicBezTo>
                                    <a:pt x="2158" y="735"/>
                                    <a:pt x="2152" y="737"/>
                                    <a:pt x="2148" y="739"/>
                                  </a:cubicBezTo>
                                  <a:cubicBezTo>
                                    <a:pt x="2143" y="742"/>
                                    <a:pt x="2140" y="746"/>
                                    <a:pt x="2140" y="751"/>
                                  </a:cubicBezTo>
                                  <a:cubicBezTo>
                                    <a:pt x="2140" y="961"/>
                                    <a:pt x="2140" y="961"/>
                                    <a:pt x="2140" y="961"/>
                                  </a:cubicBezTo>
                                  <a:cubicBezTo>
                                    <a:pt x="2039" y="763"/>
                                    <a:pt x="2039" y="763"/>
                                    <a:pt x="2039" y="763"/>
                                  </a:cubicBezTo>
                                  <a:cubicBezTo>
                                    <a:pt x="2033" y="752"/>
                                    <a:pt x="2028" y="745"/>
                                    <a:pt x="2023" y="741"/>
                                  </a:cubicBezTo>
                                  <a:cubicBezTo>
                                    <a:pt x="2018" y="737"/>
                                    <a:pt x="2011" y="735"/>
                                    <a:pt x="2002" y="735"/>
                                  </a:cubicBezTo>
                                  <a:cubicBezTo>
                                    <a:pt x="1986" y="735"/>
                                    <a:pt x="1978" y="741"/>
                                    <a:pt x="1978" y="752"/>
                                  </a:cubicBezTo>
                                  <a:cubicBezTo>
                                    <a:pt x="1978" y="1054"/>
                                    <a:pt x="1978" y="1054"/>
                                    <a:pt x="1978" y="1054"/>
                                  </a:cubicBezTo>
                                  <a:cubicBezTo>
                                    <a:pt x="1978" y="1059"/>
                                    <a:pt x="1981" y="1063"/>
                                    <a:pt x="1985" y="1066"/>
                                  </a:cubicBezTo>
                                  <a:cubicBezTo>
                                    <a:pt x="1990" y="1068"/>
                                    <a:pt x="1996" y="1070"/>
                                    <a:pt x="2002" y="1070"/>
                                  </a:cubicBezTo>
                                  <a:cubicBezTo>
                                    <a:pt x="2009" y="1070"/>
                                    <a:pt x="2015" y="1068"/>
                                    <a:pt x="2019" y="1066"/>
                                  </a:cubicBezTo>
                                  <a:cubicBezTo>
                                    <a:pt x="2024" y="1063"/>
                                    <a:pt x="2027" y="1059"/>
                                    <a:pt x="2027" y="1054"/>
                                  </a:cubicBezTo>
                                  <a:cubicBezTo>
                                    <a:pt x="2027" y="844"/>
                                    <a:pt x="2027" y="844"/>
                                    <a:pt x="2027" y="844"/>
                                  </a:cubicBezTo>
                                  <a:cubicBezTo>
                                    <a:pt x="2136" y="1052"/>
                                    <a:pt x="2136" y="1052"/>
                                    <a:pt x="2136" y="1052"/>
                                  </a:cubicBezTo>
                                  <a:cubicBezTo>
                                    <a:pt x="2142" y="1064"/>
                                    <a:pt x="2152" y="1070"/>
                                    <a:pt x="2165" y="1070"/>
                                  </a:cubicBezTo>
                                  <a:cubicBezTo>
                                    <a:pt x="2171" y="1070"/>
                                    <a:pt x="2177" y="1068"/>
                                    <a:pt x="2182" y="1066"/>
                                  </a:cubicBezTo>
                                  <a:cubicBezTo>
                                    <a:pt x="2187" y="1063"/>
                                    <a:pt x="2189" y="1059"/>
                                    <a:pt x="2189" y="1054"/>
                                  </a:cubicBezTo>
                                  <a:cubicBezTo>
                                    <a:pt x="2189" y="751"/>
                                    <a:pt x="2189" y="751"/>
                                    <a:pt x="2189" y="751"/>
                                  </a:cubicBezTo>
                                  <a:cubicBezTo>
                                    <a:pt x="2189" y="746"/>
                                    <a:pt x="2187" y="742"/>
                                    <a:pt x="2182" y="739"/>
                                  </a:cubicBezTo>
                                  <a:close/>
                                  <a:moveTo>
                                    <a:pt x="2449" y="760"/>
                                  </a:moveTo>
                                  <a:cubicBezTo>
                                    <a:pt x="2468" y="777"/>
                                    <a:pt x="2478" y="802"/>
                                    <a:pt x="2478" y="838"/>
                                  </a:cubicBezTo>
                                  <a:cubicBezTo>
                                    <a:pt x="2478" y="968"/>
                                    <a:pt x="2478" y="968"/>
                                    <a:pt x="2478" y="968"/>
                                  </a:cubicBezTo>
                                  <a:cubicBezTo>
                                    <a:pt x="2478" y="1003"/>
                                    <a:pt x="2468" y="1029"/>
                                    <a:pt x="2449" y="1045"/>
                                  </a:cubicBezTo>
                                  <a:cubicBezTo>
                                    <a:pt x="2431" y="1062"/>
                                    <a:pt x="2406" y="1070"/>
                                    <a:pt x="2375" y="1070"/>
                                  </a:cubicBezTo>
                                  <a:cubicBezTo>
                                    <a:pt x="2294" y="1070"/>
                                    <a:pt x="2294" y="1070"/>
                                    <a:pt x="2294" y="1070"/>
                                  </a:cubicBezTo>
                                  <a:cubicBezTo>
                                    <a:pt x="2288" y="1070"/>
                                    <a:pt x="2282" y="1068"/>
                                    <a:pt x="2278" y="1065"/>
                                  </a:cubicBezTo>
                                  <a:cubicBezTo>
                                    <a:pt x="2274" y="1062"/>
                                    <a:pt x="2272" y="1059"/>
                                    <a:pt x="2272" y="1054"/>
                                  </a:cubicBezTo>
                                  <a:cubicBezTo>
                                    <a:pt x="2272" y="751"/>
                                    <a:pt x="2272" y="751"/>
                                    <a:pt x="2272" y="751"/>
                                  </a:cubicBezTo>
                                  <a:cubicBezTo>
                                    <a:pt x="2272" y="747"/>
                                    <a:pt x="2274" y="743"/>
                                    <a:pt x="2278" y="740"/>
                                  </a:cubicBezTo>
                                  <a:cubicBezTo>
                                    <a:pt x="2282" y="737"/>
                                    <a:pt x="2288" y="736"/>
                                    <a:pt x="2294" y="736"/>
                                  </a:cubicBezTo>
                                  <a:cubicBezTo>
                                    <a:pt x="2375" y="736"/>
                                    <a:pt x="2375" y="736"/>
                                    <a:pt x="2375" y="736"/>
                                  </a:cubicBezTo>
                                  <a:cubicBezTo>
                                    <a:pt x="2406" y="736"/>
                                    <a:pt x="2431" y="744"/>
                                    <a:pt x="2449" y="760"/>
                                  </a:cubicBezTo>
                                  <a:close/>
                                  <a:moveTo>
                                    <a:pt x="2429" y="838"/>
                                  </a:moveTo>
                                  <a:cubicBezTo>
                                    <a:pt x="2429" y="798"/>
                                    <a:pt x="2411" y="779"/>
                                    <a:pt x="2375" y="779"/>
                                  </a:cubicBezTo>
                                  <a:cubicBezTo>
                                    <a:pt x="2321" y="779"/>
                                    <a:pt x="2321" y="779"/>
                                    <a:pt x="2321" y="779"/>
                                  </a:cubicBezTo>
                                  <a:cubicBezTo>
                                    <a:pt x="2321" y="1027"/>
                                    <a:pt x="2321" y="1027"/>
                                    <a:pt x="2321" y="1027"/>
                                  </a:cubicBezTo>
                                  <a:cubicBezTo>
                                    <a:pt x="2375" y="1027"/>
                                    <a:pt x="2375" y="1027"/>
                                    <a:pt x="2375" y="1027"/>
                                  </a:cubicBezTo>
                                  <a:cubicBezTo>
                                    <a:pt x="2411" y="1027"/>
                                    <a:pt x="2429" y="1007"/>
                                    <a:pt x="2429" y="968"/>
                                  </a:cubicBezTo>
                                  <a:lnTo>
                                    <a:pt x="2429" y="838"/>
                                  </a:lnTo>
                                  <a:close/>
                                  <a:moveTo>
                                    <a:pt x="154" y="500"/>
                                  </a:moveTo>
                                  <a:cubicBezTo>
                                    <a:pt x="107" y="500"/>
                                    <a:pt x="70" y="488"/>
                                    <a:pt x="42" y="464"/>
                                  </a:cubicBezTo>
                                  <a:cubicBezTo>
                                    <a:pt x="14" y="440"/>
                                    <a:pt x="0" y="402"/>
                                    <a:pt x="0" y="349"/>
                                  </a:cubicBezTo>
                                  <a:cubicBezTo>
                                    <a:pt x="0" y="165"/>
                                    <a:pt x="0" y="165"/>
                                    <a:pt x="0" y="165"/>
                                  </a:cubicBezTo>
                                  <a:cubicBezTo>
                                    <a:pt x="0" y="112"/>
                                    <a:pt x="14" y="74"/>
                                    <a:pt x="42" y="50"/>
                                  </a:cubicBezTo>
                                  <a:cubicBezTo>
                                    <a:pt x="70" y="26"/>
                                    <a:pt x="107" y="14"/>
                                    <a:pt x="154" y="14"/>
                                  </a:cubicBezTo>
                                  <a:cubicBezTo>
                                    <a:pt x="202" y="14"/>
                                    <a:pt x="239" y="26"/>
                                    <a:pt x="267" y="50"/>
                                  </a:cubicBezTo>
                                  <a:cubicBezTo>
                                    <a:pt x="296" y="74"/>
                                    <a:pt x="310" y="112"/>
                                    <a:pt x="310" y="165"/>
                                  </a:cubicBezTo>
                                  <a:cubicBezTo>
                                    <a:pt x="310" y="349"/>
                                    <a:pt x="310" y="349"/>
                                    <a:pt x="310" y="349"/>
                                  </a:cubicBezTo>
                                  <a:cubicBezTo>
                                    <a:pt x="310" y="402"/>
                                    <a:pt x="296" y="440"/>
                                    <a:pt x="267" y="464"/>
                                  </a:cubicBezTo>
                                  <a:cubicBezTo>
                                    <a:pt x="239" y="488"/>
                                    <a:pt x="202" y="500"/>
                                    <a:pt x="154" y="500"/>
                                  </a:cubicBezTo>
                                  <a:close/>
                                  <a:moveTo>
                                    <a:pt x="154" y="425"/>
                                  </a:moveTo>
                                  <a:cubicBezTo>
                                    <a:pt x="201" y="425"/>
                                    <a:pt x="224" y="400"/>
                                    <a:pt x="224" y="349"/>
                                  </a:cubicBezTo>
                                  <a:cubicBezTo>
                                    <a:pt x="224" y="165"/>
                                    <a:pt x="224" y="165"/>
                                    <a:pt x="224" y="165"/>
                                  </a:cubicBezTo>
                                  <a:cubicBezTo>
                                    <a:pt x="224" y="114"/>
                                    <a:pt x="201" y="89"/>
                                    <a:pt x="154" y="89"/>
                                  </a:cubicBezTo>
                                  <a:cubicBezTo>
                                    <a:pt x="109" y="89"/>
                                    <a:pt x="86" y="114"/>
                                    <a:pt x="86" y="165"/>
                                  </a:cubicBezTo>
                                  <a:cubicBezTo>
                                    <a:pt x="86" y="349"/>
                                    <a:pt x="86" y="349"/>
                                    <a:pt x="86" y="349"/>
                                  </a:cubicBezTo>
                                  <a:cubicBezTo>
                                    <a:pt x="86" y="400"/>
                                    <a:pt x="109" y="425"/>
                                    <a:pt x="154" y="425"/>
                                  </a:cubicBezTo>
                                  <a:close/>
                                  <a:moveTo>
                                    <a:pt x="721" y="253"/>
                                  </a:moveTo>
                                  <a:cubicBezTo>
                                    <a:pt x="736" y="253"/>
                                    <a:pt x="748" y="259"/>
                                    <a:pt x="759" y="269"/>
                                  </a:cubicBezTo>
                                  <a:cubicBezTo>
                                    <a:pt x="770" y="280"/>
                                    <a:pt x="775" y="295"/>
                                    <a:pt x="775" y="313"/>
                                  </a:cubicBezTo>
                                  <a:cubicBezTo>
                                    <a:pt x="775" y="469"/>
                                    <a:pt x="775" y="469"/>
                                    <a:pt x="775" y="469"/>
                                  </a:cubicBezTo>
                                  <a:cubicBezTo>
                                    <a:pt x="775" y="476"/>
                                    <a:pt x="779" y="482"/>
                                    <a:pt x="788" y="488"/>
                                  </a:cubicBezTo>
                                  <a:cubicBezTo>
                                    <a:pt x="796" y="494"/>
                                    <a:pt x="806" y="496"/>
                                    <a:pt x="817" y="496"/>
                                  </a:cubicBezTo>
                                  <a:cubicBezTo>
                                    <a:pt x="829" y="496"/>
                                    <a:pt x="839" y="494"/>
                                    <a:pt x="847" y="488"/>
                                  </a:cubicBezTo>
                                  <a:cubicBezTo>
                                    <a:pt x="856" y="482"/>
                                    <a:pt x="860" y="476"/>
                                    <a:pt x="860" y="469"/>
                                  </a:cubicBezTo>
                                  <a:cubicBezTo>
                                    <a:pt x="860" y="313"/>
                                    <a:pt x="860" y="313"/>
                                    <a:pt x="860" y="313"/>
                                  </a:cubicBezTo>
                                  <a:cubicBezTo>
                                    <a:pt x="860" y="272"/>
                                    <a:pt x="848" y="239"/>
                                    <a:pt x="825" y="215"/>
                                  </a:cubicBezTo>
                                  <a:cubicBezTo>
                                    <a:pt x="802" y="191"/>
                                    <a:pt x="774" y="179"/>
                                    <a:pt x="742" y="179"/>
                                  </a:cubicBezTo>
                                  <a:cubicBezTo>
                                    <a:pt x="723" y="179"/>
                                    <a:pt x="704" y="184"/>
                                    <a:pt x="686" y="196"/>
                                  </a:cubicBezTo>
                                  <a:cubicBezTo>
                                    <a:pt x="668" y="207"/>
                                    <a:pt x="654" y="224"/>
                                    <a:pt x="643" y="245"/>
                                  </a:cubicBezTo>
                                  <a:cubicBezTo>
                                    <a:pt x="636" y="225"/>
                                    <a:pt x="625" y="209"/>
                                    <a:pt x="610" y="197"/>
                                  </a:cubicBezTo>
                                  <a:cubicBezTo>
                                    <a:pt x="595" y="185"/>
                                    <a:pt x="579" y="179"/>
                                    <a:pt x="560" y="179"/>
                                  </a:cubicBezTo>
                                  <a:cubicBezTo>
                                    <a:pt x="521" y="179"/>
                                    <a:pt x="492" y="196"/>
                                    <a:pt x="473" y="229"/>
                                  </a:cubicBezTo>
                                  <a:cubicBezTo>
                                    <a:pt x="473" y="209"/>
                                    <a:pt x="473" y="209"/>
                                    <a:pt x="473" y="209"/>
                                  </a:cubicBezTo>
                                  <a:cubicBezTo>
                                    <a:pt x="473" y="201"/>
                                    <a:pt x="469" y="195"/>
                                    <a:pt x="462" y="190"/>
                                  </a:cubicBezTo>
                                  <a:cubicBezTo>
                                    <a:pt x="455" y="185"/>
                                    <a:pt x="446" y="183"/>
                                    <a:pt x="435" y="183"/>
                                  </a:cubicBezTo>
                                  <a:cubicBezTo>
                                    <a:pt x="422" y="183"/>
                                    <a:pt x="412" y="185"/>
                                    <a:pt x="404" y="190"/>
                                  </a:cubicBezTo>
                                  <a:cubicBezTo>
                                    <a:pt x="397" y="195"/>
                                    <a:pt x="393" y="201"/>
                                    <a:pt x="393" y="209"/>
                                  </a:cubicBezTo>
                                  <a:cubicBezTo>
                                    <a:pt x="393" y="469"/>
                                    <a:pt x="393" y="469"/>
                                    <a:pt x="393" y="469"/>
                                  </a:cubicBezTo>
                                  <a:cubicBezTo>
                                    <a:pt x="393" y="476"/>
                                    <a:pt x="397" y="483"/>
                                    <a:pt x="405" y="488"/>
                                  </a:cubicBezTo>
                                  <a:cubicBezTo>
                                    <a:pt x="413" y="494"/>
                                    <a:pt x="423" y="496"/>
                                    <a:pt x="435" y="496"/>
                                  </a:cubicBezTo>
                                  <a:cubicBezTo>
                                    <a:pt x="447" y="496"/>
                                    <a:pt x="457" y="494"/>
                                    <a:pt x="465" y="488"/>
                                  </a:cubicBezTo>
                                  <a:cubicBezTo>
                                    <a:pt x="474" y="482"/>
                                    <a:pt x="478" y="476"/>
                                    <a:pt x="478" y="469"/>
                                  </a:cubicBezTo>
                                  <a:cubicBezTo>
                                    <a:pt x="478" y="313"/>
                                    <a:pt x="478" y="313"/>
                                    <a:pt x="478" y="313"/>
                                  </a:cubicBezTo>
                                  <a:cubicBezTo>
                                    <a:pt x="478" y="295"/>
                                    <a:pt x="483" y="280"/>
                                    <a:pt x="493" y="270"/>
                                  </a:cubicBezTo>
                                  <a:cubicBezTo>
                                    <a:pt x="503" y="259"/>
                                    <a:pt x="516" y="254"/>
                                    <a:pt x="530" y="254"/>
                                  </a:cubicBezTo>
                                  <a:cubicBezTo>
                                    <a:pt x="544" y="254"/>
                                    <a:pt x="557" y="259"/>
                                    <a:pt x="568" y="270"/>
                                  </a:cubicBezTo>
                                  <a:cubicBezTo>
                                    <a:pt x="578" y="281"/>
                                    <a:pt x="584" y="296"/>
                                    <a:pt x="584" y="313"/>
                                  </a:cubicBezTo>
                                  <a:cubicBezTo>
                                    <a:pt x="584" y="470"/>
                                    <a:pt x="584" y="470"/>
                                    <a:pt x="584" y="470"/>
                                  </a:cubicBezTo>
                                  <a:cubicBezTo>
                                    <a:pt x="584" y="478"/>
                                    <a:pt x="588" y="485"/>
                                    <a:pt x="597" y="490"/>
                                  </a:cubicBezTo>
                                  <a:cubicBezTo>
                                    <a:pt x="605" y="494"/>
                                    <a:pt x="615" y="496"/>
                                    <a:pt x="626" y="496"/>
                                  </a:cubicBezTo>
                                  <a:cubicBezTo>
                                    <a:pt x="638" y="496"/>
                                    <a:pt x="648" y="494"/>
                                    <a:pt x="657" y="490"/>
                                  </a:cubicBezTo>
                                  <a:cubicBezTo>
                                    <a:pt x="665" y="485"/>
                                    <a:pt x="669" y="479"/>
                                    <a:pt x="669" y="470"/>
                                  </a:cubicBezTo>
                                  <a:cubicBezTo>
                                    <a:pt x="669" y="313"/>
                                    <a:pt x="669" y="313"/>
                                    <a:pt x="669" y="313"/>
                                  </a:cubicBezTo>
                                  <a:cubicBezTo>
                                    <a:pt x="669" y="295"/>
                                    <a:pt x="674" y="280"/>
                                    <a:pt x="685" y="269"/>
                                  </a:cubicBezTo>
                                  <a:cubicBezTo>
                                    <a:pt x="695" y="259"/>
                                    <a:pt x="707" y="253"/>
                                    <a:pt x="721" y="253"/>
                                  </a:cubicBezTo>
                                  <a:close/>
                                  <a:moveTo>
                                    <a:pt x="1198" y="198"/>
                                  </a:moveTo>
                                  <a:cubicBezTo>
                                    <a:pt x="1181" y="209"/>
                                    <a:pt x="1171" y="218"/>
                                    <a:pt x="1167" y="223"/>
                                  </a:cubicBezTo>
                                  <a:cubicBezTo>
                                    <a:pt x="1182" y="241"/>
                                    <a:pt x="1190" y="263"/>
                                    <a:pt x="1190" y="288"/>
                                  </a:cubicBezTo>
                                  <a:cubicBezTo>
                                    <a:pt x="1190" y="302"/>
                                    <a:pt x="1190" y="302"/>
                                    <a:pt x="1190" y="302"/>
                                  </a:cubicBezTo>
                                  <a:cubicBezTo>
                                    <a:pt x="1190" y="333"/>
                                    <a:pt x="1177" y="360"/>
                                    <a:pt x="1153" y="380"/>
                                  </a:cubicBezTo>
                                  <a:cubicBezTo>
                                    <a:pt x="1129" y="401"/>
                                    <a:pt x="1097" y="412"/>
                                    <a:pt x="1059" y="412"/>
                                  </a:cubicBezTo>
                                  <a:cubicBezTo>
                                    <a:pt x="1043" y="412"/>
                                    <a:pt x="1029" y="410"/>
                                    <a:pt x="1016" y="406"/>
                                  </a:cubicBezTo>
                                  <a:cubicBezTo>
                                    <a:pt x="1011" y="410"/>
                                    <a:pt x="1008" y="415"/>
                                    <a:pt x="1008" y="419"/>
                                  </a:cubicBezTo>
                                  <a:cubicBezTo>
                                    <a:pt x="1008" y="427"/>
                                    <a:pt x="1015" y="432"/>
                                    <a:pt x="1028" y="436"/>
                                  </a:cubicBezTo>
                                  <a:cubicBezTo>
                                    <a:pt x="1042" y="439"/>
                                    <a:pt x="1059" y="442"/>
                                    <a:pt x="1078" y="445"/>
                                  </a:cubicBezTo>
                                  <a:cubicBezTo>
                                    <a:pt x="1098" y="447"/>
                                    <a:pt x="1117" y="451"/>
                                    <a:pt x="1137" y="455"/>
                                  </a:cubicBezTo>
                                  <a:cubicBezTo>
                                    <a:pt x="1156" y="460"/>
                                    <a:pt x="1173" y="469"/>
                                    <a:pt x="1186" y="483"/>
                                  </a:cubicBezTo>
                                  <a:cubicBezTo>
                                    <a:pt x="1200" y="497"/>
                                    <a:pt x="1207" y="516"/>
                                    <a:pt x="1207" y="539"/>
                                  </a:cubicBezTo>
                                  <a:cubicBezTo>
                                    <a:pt x="1207" y="573"/>
                                    <a:pt x="1193" y="599"/>
                                    <a:pt x="1165" y="616"/>
                                  </a:cubicBezTo>
                                  <a:cubicBezTo>
                                    <a:pt x="1138" y="634"/>
                                    <a:pt x="1103" y="642"/>
                                    <a:pt x="1063" y="642"/>
                                  </a:cubicBezTo>
                                  <a:cubicBezTo>
                                    <a:pt x="1022" y="642"/>
                                    <a:pt x="987" y="634"/>
                                    <a:pt x="959" y="617"/>
                                  </a:cubicBezTo>
                                  <a:cubicBezTo>
                                    <a:pt x="931" y="601"/>
                                    <a:pt x="917" y="578"/>
                                    <a:pt x="917" y="549"/>
                                  </a:cubicBezTo>
                                  <a:cubicBezTo>
                                    <a:pt x="917" y="519"/>
                                    <a:pt x="933" y="496"/>
                                    <a:pt x="965" y="479"/>
                                  </a:cubicBezTo>
                                  <a:cubicBezTo>
                                    <a:pt x="947" y="470"/>
                                    <a:pt x="937" y="456"/>
                                    <a:pt x="937" y="437"/>
                                  </a:cubicBezTo>
                                  <a:cubicBezTo>
                                    <a:pt x="937" y="418"/>
                                    <a:pt x="949" y="400"/>
                                    <a:pt x="971" y="385"/>
                                  </a:cubicBezTo>
                                  <a:cubicBezTo>
                                    <a:pt x="944" y="364"/>
                                    <a:pt x="930" y="336"/>
                                    <a:pt x="930" y="302"/>
                                  </a:cubicBezTo>
                                  <a:cubicBezTo>
                                    <a:pt x="930" y="288"/>
                                    <a:pt x="930" y="288"/>
                                    <a:pt x="930" y="288"/>
                                  </a:cubicBezTo>
                                  <a:cubicBezTo>
                                    <a:pt x="930" y="256"/>
                                    <a:pt x="942" y="229"/>
                                    <a:pt x="966" y="209"/>
                                  </a:cubicBezTo>
                                  <a:cubicBezTo>
                                    <a:pt x="990" y="189"/>
                                    <a:pt x="1021" y="179"/>
                                    <a:pt x="1059" y="179"/>
                                  </a:cubicBezTo>
                                  <a:cubicBezTo>
                                    <a:pt x="1088" y="179"/>
                                    <a:pt x="1113" y="185"/>
                                    <a:pt x="1134" y="198"/>
                                  </a:cubicBezTo>
                                  <a:cubicBezTo>
                                    <a:pt x="1147" y="168"/>
                                    <a:pt x="1161" y="153"/>
                                    <a:pt x="1175" y="153"/>
                                  </a:cubicBezTo>
                                  <a:cubicBezTo>
                                    <a:pt x="1185" y="153"/>
                                    <a:pt x="1193" y="156"/>
                                    <a:pt x="1199" y="161"/>
                                  </a:cubicBezTo>
                                  <a:cubicBezTo>
                                    <a:pt x="1205" y="167"/>
                                    <a:pt x="1208" y="173"/>
                                    <a:pt x="1208" y="179"/>
                                  </a:cubicBezTo>
                                  <a:cubicBezTo>
                                    <a:pt x="1208" y="186"/>
                                    <a:pt x="1205" y="193"/>
                                    <a:pt x="1198" y="198"/>
                                  </a:cubicBezTo>
                                  <a:close/>
                                  <a:moveTo>
                                    <a:pt x="997" y="541"/>
                                  </a:moveTo>
                                  <a:cubicBezTo>
                                    <a:pt x="997" y="555"/>
                                    <a:pt x="1004" y="567"/>
                                    <a:pt x="1016" y="575"/>
                                  </a:cubicBezTo>
                                  <a:cubicBezTo>
                                    <a:pt x="1028" y="583"/>
                                    <a:pt x="1043" y="588"/>
                                    <a:pt x="1062" y="588"/>
                                  </a:cubicBezTo>
                                  <a:cubicBezTo>
                                    <a:pt x="1080" y="588"/>
                                    <a:pt x="1095" y="583"/>
                                    <a:pt x="1106" y="575"/>
                                  </a:cubicBezTo>
                                  <a:cubicBezTo>
                                    <a:pt x="1118" y="567"/>
                                    <a:pt x="1124" y="555"/>
                                    <a:pt x="1124" y="541"/>
                                  </a:cubicBezTo>
                                  <a:cubicBezTo>
                                    <a:pt x="1124" y="535"/>
                                    <a:pt x="1123" y="530"/>
                                    <a:pt x="1121" y="525"/>
                                  </a:cubicBezTo>
                                  <a:cubicBezTo>
                                    <a:pt x="1119" y="521"/>
                                    <a:pt x="1115" y="517"/>
                                    <a:pt x="1109" y="514"/>
                                  </a:cubicBezTo>
                                  <a:cubicBezTo>
                                    <a:pt x="1104" y="511"/>
                                    <a:pt x="1099" y="508"/>
                                    <a:pt x="1095" y="506"/>
                                  </a:cubicBezTo>
                                  <a:cubicBezTo>
                                    <a:pt x="1091" y="504"/>
                                    <a:pt x="1084" y="502"/>
                                    <a:pt x="1075" y="501"/>
                                  </a:cubicBezTo>
                                  <a:cubicBezTo>
                                    <a:pt x="1065" y="499"/>
                                    <a:pt x="1059" y="498"/>
                                    <a:pt x="1055" y="498"/>
                                  </a:cubicBezTo>
                                  <a:cubicBezTo>
                                    <a:pt x="1050" y="497"/>
                                    <a:pt x="1043" y="496"/>
                                    <a:pt x="1033" y="495"/>
                                  </a:cubicBezTo>
                                  <a:cubicBezTo>
                                    <a:pt x="1009" y="506"/>
                                    <a:pt x="997" y="521"/>
                                    <a:pt x="997" y="541"/>
                                  </a:cubicBezTo>
                                  <a:close/>
                                  <a:moveTo>
                                    <a:pt x="1107" y="288"/>
                                  </a:moveTo>
                                  <a:cubicBezTo>
                                    <a:pt x="1107" y="271"/>
                                    <a:pt x="1103" y="258"/>
                                    <a:pt x="1094" y="247"/>
                                  </a:cubicBezTo>
                                  <a:cubicBezTo>
                                    <a:pt x="1086" y="236"/>
                                    <a:pt x="1074" y="230"/>
                                    <a:pt x="1060" y="230"/>
                                  </a:cubicBezTo>
                                  <a:cubicBezTo>
                                    <a:pt x="1045" y="230"/>
                                    <a:pt x="1034" y="236"/>
                                    <a:pt x="1025" y="246"/>
                                  </a:cubicBezTo>
                                  <a:cubicBezTo>
                                    <a:pt x="1017" y="257"/>
                                    <a:pt x="1013" y="271"/>
                                    <a:pt x="1013" y="288"/>
                                  </a:cubicBezTo>
                                  <a:cubicBezTo>
                                    <a:pt x="1013" y="301"/>
                                    <a:pt x="1013" y="301"/>
                                    <a:pt x="1013" y="301"/>
                                  </a:cubicBezTo>
                                  <a:cubicBezTo>
                                    <a:pt x="1013" y="318"/>
                                    <a:pt x="1017" y="332"/>
                                    <a:pt x="1025" y="343"/>
                                  </a:cubicBezTo>
                                  <a:cubicBezTo>
                                    <a:pt x="1034" y="355"/>
                                    <a:pt x="1045" y="360"/>
                                    <a:pt x="1060" y="360"/>
                                  </a:cubicBezTo>
                                  <a:cubicBezTo>
                                    <a:pt x="1075" y="360"/>
                                    <a:pt x="1086" y="355"/>
                                    <a:pt x="1095" y="344"/>
                                  </a:cubicBezTo>
                                  <a:cubicBezTo>
                                    <a:pt x="1103" y="333"/>
                                    <a:pt x="1107" y="319"/>
                                    <a:pt x="1107" y="302"/>
                                  </a:cubicBezTo>
                                  <a:lnTo>
                                    <a:pt x="1107" y="288"/>
                                  </a:lnTo>
                                  <a:close/>
                                  <a:moveTo>
                                    <a:pt x="1498" y="484"/>
                                  </a:moveTo>
                                  <a:cubicBezTo>
                                    <a:pt x="1476" y="496"/>
                                    <a:pt x="1448" y="502"/>
                                    <a:pt x="1415" y="502"/>
                                  </a:cubicBezTo>
                                  <a:cubicBezTo>
                                    <a:pt x="1368" y="502"/>
                                    <a:pt x="1329" y="490"/>
                                    <a:pt x="1300" y="465"/>
                                  </a:cubicBezTo>
                                  <a:cubicBezTo>
                                    <a:pt x="1270" y="440"/>
                                    <a:pt x="1255" y="407"/>
                                    <a:pt x="1255" y="367"/>
                                  </a:cubicBezTo>
                                  <a:cubicBezTo>
                                    <a:pt x="1255" y="311"/>
                                    <a:pt x="1255" y="311"/>
                                    <a:pt x="1255" y="311"/>
                                  </a:cubicBezTo>
                                  <a:cubicBezTo>
                                    <a:pt x="1255" y="275"/>
                                    <a:pt x="1269" y="244"/>
                                    <a:pt x="1297" y="218"/>
                                  </a:cubicBezTo>
                                  <a:cubicBezTo>
                                    <a:pt x="1326" y="192"/>
                                    <a:pt x="1360" y="179"/>
                                    <a:pt x="1400" y="179"/>
                                  </a:cubicBezTo>
                                  <a:cubicBezTo>
                                    <a:pt x="1437" y="179"/>
                                    <a:pt x="1469" y="190"/>
                                    <a:pt x="1496" y="214"/>
                                  </a:cubicBezTo>
                                  <a:cubicBezTo>
                                    <a:pt x="1523" y="238"/>
                                    <a:pt x="1536" y="268"/>
                                    <a:pt x="1536" y="303"/>
                                  </a:cubicBezTo>
                                  <a:cubicBezTo>
                                    <a:pt x="1536" y="317"/>
                                    <a:pt x="1534" y="327"/>
                                    <a:pt x="1531" y="336"/>
                                  </a:cubicBezTo>
                                  <a:cubicBezTo>
                                    <a:pt x="1528" y="344"/>
                                    <a:pt x="1523" y="350"/>
                                    <a:pt x="1516" y="354"/>
                                  </a:cubicBezTo>
                                  <a:cubicBezTo>
                                    <a:pt x="1509" y="357"/>
                                    <a:pt x="1503" y="359"/>
                                    <a:pt x="1497" y="360"/>
                                  </a:cubicBezTo>
                                  <a:cubicBezTo>
                                    <a:pt x="1491" y="361"/>
                                    <a:pt x="1484" y="362"/>
                                    <a:pt x="1474" y="362"/>
                                  </a:cubicBezTo>
                                  <a:cubicBezTo>
                                    <a:pt x="1340" y="362"/>
                                    <a:pt x="1340" y="362"/>
                                    <a:pt x="1340" y="362"/>
                                  </a:cubicBezTo>
                                  <a:cubicBezTo>
                                    <a:pt x="1340" y="372"/>
                                    <a:pt x="1340" y="372"/>
                                    <a:pt x="1340" y="372"/>
                                  </a:cubicBezTo>
                                  <a:cubicBezTo>
                                    <a:pt x="1340" y="391"/>
                                    <a:pt x="1347" y="406"/>
                                    <a:pt x="1361" y="417"/>
                                  </a:cubicBezTo>
                                  <a:cubicBezTo>
                                    <a:pt x="1376" y="429"/>
                                    <a:pt x="1394" y="435"/>
                                    <a:pt x="1418" y="435"/>
                                  </a:cubicBezTo>
                                  <a:cubicBezTo>
                                    <a:pt x="1434" y="435"/>
                                    <a:pt x="1451" y="431"/>
                                    <a:pt x="1467" y="422"/>
                                  </a:cubicBezTo>
                                  <a:cubicBezTo>
                                    <a:pt x="1483" y="414"/>
                                    <a:pt x="1494" y="410"/>
                                    <a:pt x="1499" y="410"/>
                                  </a:cubicBezTo>
                                  <a:cubicBezTo>
                                    <a:pt x="1508" y="410"/>
                                    <a:pt x="1516" y="414"/>
                                    <a:pt x="1522" y="423"/>
                                  </a:cubicBezTo>
                                  <a:cubicBezTo>
                                    <a:pt x="1528" y="431"/>
                                    <a:pt x="1531" y="440"/>
                                    <a:pt x="1531" y="448"/>
                                  </a:cubicBezTo>
                                  <a:cubicBezTo>
                                    <a:pt x="1531" y="460"/>
                                    <a:pt x="1520" y="472"/>
                                    <a:pt x="1498" y="484"/>
                                  </a:cubicBezTo>
                                  <a:close/>
                                  <a:moveTo>
                                    <a:pt x="1340" y="311"/>
                                  </a:moveTo>
                                  <a:cubicBezTo>
                                    <a:pt x="1437" y="311"/>
                                    <a:pt x="1437" y="311"/>
                                    <a:pt x="1437" y="311"/>
                                  </a:cubicBezTo>
                                  <a:cubicBezTo>
                                    <a:pt x="1444" y="311"/>
                                    <a:pt x="1449" y="310"/>
                                    <a:pt x="1452" y="308"/>
                                  </a:cubicBezTo>
                                  <a:cubicBezTo>
                                    <a:pt x="1455" y="306"/>
                                    <a:pt x="1456" y="301"/>
                                    <a:pt x="1456" y="295"/>
                                  </a:cubicBezTo>
                                  <a:cubicBezTo>
                                    <a:pt x="1456" y="280"/>
                                    <a:pt x="1450" y="269"/>
                                    <a:pt x="1439" y="260"/>
                                  </a:cubicBezTo>
                                  <a:cubicBezTo>
                                    <a:pt x="1428" y="251"/>
                                    <a:pt x="1414" y="246"/>
                                    <a:pt x="1398" y="246"/>
                                  </a:cubicBezTo>
                                  <a:cubicBezTo>
                                    <a:pt x="1382" y="246"/>
                                    <a:pt x="1369" y="250"/>
                                    <a:pt x="1357" y="259"/>
                                  </a:cubicBezTo>
                                  <a:cubicBezTo>
                                    <a:pt x="1346" y="268"/>
                                    <a:pt x="1340" y="280"/>
                                    <a:pt x="1340" y="294"/>
                                  </a:cubicBezTo>
                                  <a:lnTo>
                                    <a:pt x="1340" y="311"/>
                                  </a:lnTo>
                                  <a:close/>
                                  <a:moveTo>
                                    <a:pt x="1691" y="489"/>
                                  </a:moveTo>
                                  <a:cubicBezTo>
                                    <a:pt x="1696" y="499"/>
                                    <a:pt x="1708" y="504"/>
                                    <a:pt x="1729" y="504"/>
                                  </a:cubicBezTo>
                                  <a:cubicBezTo>
                                    <a:pt x="1751" y="504"/>
                                    <a:pt x="1764" y="499"/>
                                    <a:pt x="1768" y="489"/>
                                  </a:cubicBezTo>
                                  <a:cubicBezTo>
                                    <a:pt x="1881" y="227"/>
                                    <a:pt x="1881" y="227"/>
                                    <a:pt x="1881" y="227"/>
                                  </a:cubicBezTo>
                                  <a:cubicBezTo>
                                    <a:pt x="1883" y="223"/>
                                    <a:pt x="1884" y="220"/>
                                    <a:pt x="1884" y="216"/>
                                  </a:cubicBezTo>
                                  <a:cubicBezTo>
                                    <a:pt x="1884" y="206"/>
                                    <a:pt x="1877" y="198"/>
                                    <a:pt x="1864" y="190"/>
                                  </a:cubicBezTo>
                                  <a:cubicBezTo>
                                    <a:pt x="1850" y="183"/>
                                    <a:pt x="1838" y="179"/>
                                    <a:pt x="1827" y="179"/>
                                  </a:cubicBezTo>
                                  <a:cubicBezTo>
                                    <a:pt x="1815" y="179"/>
                                    <a:pt x="1807" y="184"/>
                                    <a:pt x="1803" y="195"/>
                                  </a:cubicBezTo>
                                  <a:cubicBezTo>
                                    <a:pt x="1729" y="385"/>
                                    <a:pt x="1729" y="385"/>
                                    <a:pt x="1729" y="385"/>
                                  </a:cubicBezTo>
                                  <a:cubicBezTo>
                                    <a:pt x="1656" y="193"/>
                                    <a:pt x="1656" y="193"/>
                                    <a:pt x="1656" y="193"/>
                                  </a:cubicBezTo>
                                  <a:cubicBezTo>
                                    <a:pt x="1652" y="184"/>
                                    <a:pt x="1644" y="179"/>
                                    <a:pt x="1631" y="179"/>
                                  </a:cubicBezTo>
                                  <a:cubicBezTo>
                                    <a:pt x="1619" y="179"/>
                                    <a:pt x="1607" y="182"/>
                                    <a:pt x="1594" y="190"/>
                                  </a:cubicBezTo>
                                  <a:cubicBezTo>
                                    <a:pt x="1581" y="197"/>
                                    <a:pt x="1574" y="206"/>
                                    <a:pt x="1574" y="215"/>
                                  </a:cubicBezTo>
                                  <a:cubicBezTo>
                                    <a:pt x="1574" y="220"/>
                                    <a:pt x="1575" y="224"/>
                                    <a:pt x="1578" y="227"/>
                                  </a:cubicBezTo>
                                  <a:lnTo>
                                    <a:pt x="1691" y="489"/>
                                  </a:lnTo>
                                  <a:close/>
                                  <a:moveTo>
                                    <a:pt x="2010" y="488"/>
                                  </a:moveTo>
                                  <a:cubicBezTo>
                                    <a:pt x="2019" y="482"/>
                                    <a:pt x="2023" y="476"/>
                                    <a:pt x="2023" y="469"/>
                                  </a:cubicBezTo>
                                  <a:cubicBezTo>
                                    <a:pt x="2023" y="209"/>
                                    <a:pt x="2023" y="209"/>
                                    <a:pt x="2023" y="209"/>
                                  </a:cubicBezTo>
                                  <a:cubicBezTo>
                                    <a:pt x="2023" y="201"/>
                                    <a:pt x="2019" y="195"/>
                                    <a:pt x="2011" y="190"/>
                                  </a:cubicBezTo>
                                  <a:cubicBezTo>
                                    <a:pt x="2003" y="185"/>
                                    <a:pt x="1993" y="183"/>
                                    <a:pt x="1982" y="183"/>
                                  </a:cubicBezTo>
                                  <a:cubicBezTo>
                                    <a:pt x="1970" y="183"/>
                                    <a:pt x="1960" y="185"/>
                                    <a:pt x="1952" y="190"/>
                                  </a:cubicBezTo>
                                  <a:cubicBezTo>
                                    <a:pt x="1945" y="195"/>
                                    <a:pt x="1941" y="201"/>
                                    <a:pt x="1941" y="209"/>
                                  </a:cubicBezTo>
                                  <a:cubicBezTo>
                                    <a:pt x="1941" y="469"/>
                                    <a:pt x="1941" y="469"/>
                                    <a:pt x="1941" y="469"/>
                                  </a:cubicBezTo>
                                  <a:cubicBezTo>
                                    <a:pt x="1941" y="476"/>
                                    <a:pt x="1945" y="483"/>
                                    <a:pt x="1953" y="488"/>
                                  </a:cubicBezTo>
                                  <a:cubicBezTo>
                                    <a:pt x="1960" y="494"/>
                                    <a:pt x="1970" y="496"/>
                                    <a:pt x="1982" y="496"/>
                                  </a:cubicBezTo>
                                  <a:cubicBezTo>
                                    <a:pt x="1993" y="496"/>
                                    <a:pt x="2002" y="494"/>
                                    <a:pt x="2010" y="488"/>
                                  </a:cubicBezTo>
                                  <a:close/>
                                  <a:moveTo>
                                    <a:pt x="1982" y="113"/>
                                  </a:moveTo>
                                  <a:cubicBezTo>
                                    <a:pt x="1994" y="113"/>
                                    <a:pt x="2004" y="109"/>
                                    <a:pt x="2013" y="101"/>
                                  </a:cubicBezTo>
                                  <a:cubicBezTo>
                                    <a:pt x="2022" y="94"/>
                                    <a:pt x="2026" y="85"/>
                                    <a:pt x="2026" y="75"/>
                                  </a:cubicBezTo>
                                  <a:cubicBezTo>
                                    <a:pt x="2026" y="65"/>
                                    <a:pt x="2022" y="56"/>
                                    <a:pt x="2013" y="48"/>
                                  </a:cubicBezTo>
                                  <a:cubicBezTo>
                                    <a:pt x="2004" y="41"/>
                                    <a:pt x="1994" y="37"/>
                                    <a:pt x="1982" y="37"/>
                                  </a:cubicBezTo>
                                  <a:cubicBezTo>
                                    <a:pt x="1968" y="37"/>
                                    <a:pt x="1956" y="41"/>
                                    <a:pt x="1947" y="48"/>
                                  </a:cubicBezTo>
                                  <a:cubicBezTo>
                                    <a:pt x="1938" y="56"/>
                                    <a:pt x="1933" y="65"/>
                                    <a:pt x="1933" y="75"/>
                                  </a:cubicBezTo>
                                  <a:cubicBezTo>
                                    <a:pt x="1933" y="85"/>
                                    <a:pt x="1938" y="94"/>
                                    <a:pt x="1947" y="101"/>
                                  </a:cubicBezTo>
                                  <a:cubicBezTo>
                                    <a:pt x="1956" y="109"/>
                                    <a:pt x="1968" y="113"/>
                                    <a:pt x="1982" y="113"/>
                                  </a:cubicBezTo>
                                  <a:close/>
                                  <a:moveTo>
                                    <a:pt x="2302" y="313"/>
                                  </a:moveTo>
                                  <a:cubicBezTo>
                                    <a:pt x="2302" y="469"/>
                                    <a:pt x="2302" y="469"/>
                                    <a:pt x="2302" y="469"/>
                                  </a:cubicBezTo>
                                  <a:cubicBezTo>
                                    <a:pt x="2302" y="478"/>
                                    <a:pt x="2307" y="484"/>
                                    <a:pt x="2315" y="489"/>
                                  </a:cubicBezTo>
                                  <a:cubicBezTo>
                                    <a:pt x="2324" y="494"/>
                                    <a:pt x="2334" y="496"/>
                                    <a:pt x="2345" y="496"/>
                                  </a:cubicBezTo>
                                  <a:cubicBezTo>
                                    <a:pt x="2356" y="496"/>
                                    <a:pt x="2366" y="494"/>
                                    <a:pt x="2375" y="489"/>
                                  </a:cubicBezTo>
                                  <a:cubicBezTo>
                                    <a:pt x="2383" y="484"/>
                                    <a:pt x="2387" y="478"/>
                                    <a:pt x="2387" y="469"/>
                                  </a:cubicBezTo>
                                  <a:cubicBezTo>
                                    <a:pt x="2387" y="313"/>
                                    <a:pt x="2387" y="313"/>
                                    <a:pt x="2387" y="313"/>
                                  </a:cubicBezTo>
                                  <a:cubicBezTo>
                                    <a:pt x="2387" y="276"/>
                                    <a:pt x="2376" y="245"/>
                                    <a:pt x="2353" y="218"/>
                                  </a:cubicBezTo>
                                  <a:cubicBezTo>
                                    <a:pt x="2331" y="192"/>
                                    <a:pt x="2304" y="179"/>
                                    <a:pt x="2274" y="179"/>
                                  </a:cubicBezTo>
                                  <a:cubicBezTo>
                                    <a:pt x="2253" y="179"/>
                                    <a:pt x="2235" y="184"/>
                                    <a:pt x="2219" y="193"/>
                                  </a:cubicBezTo>
                                  <a:cubicBezTo>
                                    <a:pt x="2204" y="203"/>
                                    <a:pt x="2192" y="215"/>
                                    <a:pt x="2185" y="229"/>
                                  </a:cubicBezTo>
                                  <a:cubicBezTo>
                                    <a:pt x="2185" y="209"/>
                                    <a:pt x="2185" y="209"/>
                                    <a:pt x="2185" y="209"/>
                                  </a:cubicBezTo>
                                  <a:cubicBezTo>
                                    <a:pt x="2185" y="201"/>
                                    <a:pt x="2182" y="195"/>
                                    <a:pt x="2174" y="190"/>
                                  </a:cubicBezTo>
                                  <a:cubicBezTo>
                                    <a:pt x="2167" y="185"/>
                                    <a:pt x="2158" y="183"/>
                                    <a:pt x="2148" y="183"/>
                                  </a:cubicBezTo>
                                  <a:cubicBezTo>
                                    <a:pt x="2135" y="183"/>
                                    <a:pt x="2125" y="185"/>
                                    <a:pt x="2117" y="190"/>
                                  </a:cubicBezTo>
                                  <a:cubicBezTo>
                                    <a:pt x="2109" y="195"/>
                                    <a:pt x="2105" y="201"/>
                                    <a:pt x="2105" y="209"/>
                                  </a:cubicBezTo>
                                  <a:cubicBezTo>
                                    <a:pt x="2105" y="469"/>
                                    <a:pt x="2105" y="469"/>
                                    <a:pt x="2105" y="469"/>
                                  </a:cubicBezTo>
                                  <a:cubicBezTo>
                                    <a:pt x="2105" y="476"/>
                                    <a:pt x="2109" y="483"/>
                                    <a:pt x="2118" y="488"/>
                                  </a:cubicBezTo>
                                  <a:cubicBezTo>
                                    <a:pt x="2126" y="494"/>
                                    <a:pt x="2136" y="496"/>
                                    <a:pt x="2148" y="496"/>
                                  </a:cubicBezTo>
                                  <a:cubicBezTo>
                                    <a:pt x="2159" y="496"/>
                                    <a:pt x="2169" y="494"/>
                                    <a:pt x="2178" y="488"/>
                                  </a:cubicBezTo>
                                  <a:cubicBezTo>
                                    <a:pt x="2186" y="482"/>
                                    <a:pt x="2191" y="476"/>
                                    <a:pt x="2191" y="469"/>
                                  </a:cubicBezTo>
                                  <a:cubicBezTo>
                                    <a:pt x="2191" y="313"/>
                                    <a:pt x="2191" y="313"/>
                                    <a:pt x="2191" y="313"/>
                                  </a:cubicBezTo>
                                  <a:cubicBezTo>
                                    <a:pt x="2191" y="296"/>
                                    <a:pt x="2196" y="281"/>
                                    <a:pt x="2207" y="270"/>
                                  </a:cubicBezTo>
                                  <a:cubicBezTo>
                                    <a:pt x="2218" y="259"/>
                                    <a:pt x="2230" y="254"/>
                                    <a:pt x="2245" y="254"/>
                                  </a:cubicBezTo>
                                  <a:cubicBezTo>
                                    <a:pt x="2260" y="254"/>
                                    <a:pt x="2274" y="260"/>
                                    <a:pt x="2285" y="272"/>
                                  </a:cubicBezTo>
                                  <a:cubicBezTo>
                                    <a:pt x="2297" y="284"/>
                                    <a:pt x="2302" y="298"/>
                                    <a:pt x="2302" y="313"/>
                                  </a:cubicBezTo>
                                  <a:close/>
                                  <a:moveTo>
                                    <a:pt x="2725" y="198"/>
                                  </a:moveTo>
                                  <a:cubicBezTo>
                                    <a:pt x="2709" y="209"/>
                                    <a:pt x="2698" y="218"/>
                                    <a:pt x="2694" y="223"/>
                                  </a:cubicBezTo>
                                  <a:cubicBezTo>
                                    <a:pt x="2709" y="241"/>
                                    <a:pt x="2717" y="263"/>
                                    <a:pt x="2717" y="288"/>
                                  </a:cubicBezTo>
                                  <a:cubicBezTo>
                                    <a:pt x="2717" y="302"/>
                                    <a:pt x="2717" y="302"/>
                                    <a:pt x="2717" y="302"/>
                                  </a:cubicBezTo>
                                  <a:cubicBezTo>
                                    <a:pt x="2717" y="333"/>
                                    <a:pt x="2705" y="360"/>
                                    <a:pt x="2680" y="380"/>
                                  </a:cubicBezTo>
                                  <a:cubicBezTo>
                                    <a:pt x="2656" y="401"/>
                                    <a:pt x="2625" y="412"/>
                                    <a:pt x="2586" y="412"/>
                                  </a:cubicBezTo>
                                  <a:cubicBezTo>
                                    <a:pt x="2570" y="412"/>
                                    <a:pt x="2556" y="410"/>
                                    <a:pt x="2543" y="406"/>
                                  </a:cubicBezTo>
                                  <a:cubicBezTo>
                                    <a:pt x="2538" y="410"/>
                                    <a:pt x="2535" y="415"/>
                                    <a:pt x="2535" y="419"/>
                                  </a:cubicBezTo>
                                  <a:cubicBezTo>
                                    <a:pt x="2535" y="427"/>
                                    <a:pt x="2542" y="432"/>
                                    <a:pt x="2556" y="436"/>
                                  </a:cubicBezTo>
                                  <a:cubicBezTo>
                                    <a:pt x="2570" y="439"/>
                                    <a:pt x="2586" y="442"/>
                                    <a:pt x="2606" y="445"/>
                                  </a:cubicBezTo>
                                  <a:cubicBezTo>
                                    <a:pt x="2625" y="447"/>
                                    <a:pt x="2645" y="451"/>
                                    <a:pt x="2664" y="455"/>
                                  </a:cubicBezTo>
                                  <a:cubicBezTo>
                                    <a:pt x="2684" y="460"/>
                                    <a:pt x="2700" y="469"/>
                                    <a:pt x="2714" y="483"/>
                                  </a:cubicBezTo>
                                  <a:cubicBezTo>
                                    <a:pt x="2727" y="497"/>
                                    <a:pt x="2734" y="516"/>
                                    <a:pt x="2734" y="539"/>
                                  </a:cubicBezTo>
                                  <a:cubicBezTo>
                                    <a:pt x="2734" y="573"/>
                                    <a:pt x="2720" y="599"/>
                                    <a:pt x="2693" y="616"/>
                                  </a:cubicBezTo>
                                  <a:cubicBezTo>
                                    <a:pt x="2665" y="634"/>
                                    <a:pt x="2631" y="642"/>
                                    <a:pt x="2590" y="642"/>
                                  </a:cubicBezTo>
                                  <a:cubicBezTo>
                                    <a:pt x="2549" y="642"/>
                                    <a:pt x="2515" y="634"/>
                                    <a:pt x="2487" y="617"/>
                                  </a:cubicBezTo>
                                  <a:cubicBezTo>
                                    <a:pt x="2458" y="601"/>
                                    <a:pt x="2444" y="578"/>
                                    <a:pt x="2444" y="549"/>
                                  </a:cubicBezTo>
                                  <a:cubicBezTo>
                                    <a:pt x="2444" y="519"/>
                                    <a:pt x="2460" y="496"/>
                                    <a:pt x="2493" y="479"/>
                                  </a:cubicBezTo>
                                  <a:cubicBezTo>
                                    <a:pt x="2474" y="470"/>
                                    <a:pt x="2465" y="456"/>
                                    <a:pt x="2465" y="437"/>
                                  </a:cubicBezTo>
                                  <a:cubicBezTo>
                                    <a:pt x="2465" y="418"/>
                                    <a:pt x="2476" y="400"/>
                                    <a:pt x="2498" y="385"/>
                                  </a:cubicBezTo>
                                  <a:cubicBezTo>
                                    <a:pt x="2471" y="364"/>
                                    <a:pt x="2458" y="336"/>
                                    <a:pt x="2458" y="302"/>
                                  </a:cubicBezTo>
                                  <a:cubicBezTo>
                                    <a:pt x="2458" y="288"/>
                                    <a:pt x="2458" y="288"/>
                                    <a:pt x="2458" y="288"/>
                                  </a:cubicBezTo>
                                  <a:cubicBezTo>
                                    <a:pt x="2458" y="256"/>
                                    <a:pt x="2469" y="229"/>
                                    <a:pt x="2493" y="209"/>
                                  </a:cubicBezTo>
                                  <a:cubicBezTo>
                                    <a:pt x="2517" y="189"/>
                                    <a:pt x="2548" y="179"/>
                                    <a:pt x="2586" y="179"/>
                                  </a:cubicBezTo>
                                  <a:cubicBezTo>
                                    <a:pt x="2615" y="179"/>
                                    <a:pt x="2641" y="185"/>
                                    <a:pt x="2662" y="198"/>
                                  </a:cubicBezTo>
                                  <a:cubicBezTo>
                                    <a:pt x="2675" y="168"/>
                                    <a:pt x="2688" y="153"/>
                                    <a:pt x="2702" y="153"/>
                                  </a:cubicBezTo>
                                  <a:cubicBezTo>
                                    <a:pt x="2712" y="153"/>
                                    <a:pt x="2720" y="156"/>
                                    <a:pt x="2726" y="161"/>
                                  </a:cubicBezTo>
                                  <a:cubicBezTo>
                                    <a:pt x="2733" y="167"/>
                                    <a:pt x="2736" y="173"/>
                                    <a:pt x="2736" y="179"/>
                                  </a:cubicBezTo>
                                  <a:cubicBezTo>
                                    <a:pt x="2736" y="186"/>
                                    <a:pt x="2732" y="193"/>
                                    <a:pt x="2725" y="198"/>
                                  </a:cubicBezTo>
                                  <a:close/>
                                  <a:moveTo>
                                    <a:pt x="2525" y="541"/>
                                  </a:moveTo>
                                  <a:cubicBezTo>
                                    <a:pt x="2525" y="555"/>
                                    <a:pt x="2531" y="567"/>
                                    <a:pt x="2543" y="575"/>
                                  </a:cubicBezTo>
                                  <a:cubicBezTo>
                                    <a:pt x="2556" y="583"/>
                                    <a:pt x="2571" y="588"/>
                                    <a:pt x="2589" y="588"/>
                                  </a:cubicBezTo>
                                  <a:cubicBezTo>
                                    <a:pt x="2607" y="588"/>
                                    <a:pt x="2622" y="583"/>
                                    <a:pt x="2634" y="575"/>
                                  </a:cubicBezTo>
                                  <a:cubicBezTo>
                                    <a:pt x="2646" y="567"/>
                                    <a:pt x="2652" y="555"/>
                                    <a:pt x="2652" y="541"/>
                                  </a:cubicBezTo>
                                  <a:cubicBezTo>
                                    <a:pt x="2652" y="535"/>
                                    <a:pt x="2651" y="530"/>
                                    <a:pt x="2648" y="525"/>
                                  </a:cubicBezTo>
                                  <a:cubicBezTo>
                                    <a:pt x="2646" y="521"/>
                                    <a:pt x="2642" y="517"/>
                                    <a:pt x="2637" y="514"/>
                                  </a:cubicBezTo>
                                  <a:cubicBezTo>
                                    <a:pt x="2631" y="511"/>
                                    <a:pt x="2627" y="508"/>
                                    <a:pt x="2622" y="506"/>
                                  </a:cubicBezTo>
                                  <a:cubicBezTo>
                                    <a:pt x="2618" y="504"/>
                                    <a:pt x="2611" y="502"/>
                                    <a:pt x="2602" y="501"/>
                                  </a:cubicBezTo>
                                  <a:cubicBezTo>
                                    <a:pt x="2593" y="499"/>
                                    <a:pt x="2586" y="498"/>
                                    <a:pt x="2582" y="498"/>
                                  </a:cubicBezTo>
                                  <a:cubicBezTo>
                                    <a:pt x="2578" y="497"/>
                                    <a:pt x="2571" y="496"/>
                                    <a:pt x="2561" y="495"/>
                                  </a:cubicBezTo>
                                  <a:cubicBezTo>
                                    <a:pt x="2537" y="506"/>
                                    <a:pt x="2525" y="521"/>
                                    <a:pt x="2525" y="541"/>
                                  </a:cubicBezTo>
                                  <a:close/>
                                  <a:moveTo>
                                    <a:pt x="2635" y="288"/>
                                  </a:moveTo>
                                  <a:cubicBezTo>
                                    <a:pt x="2635" y="271"/>
                                    <a:pt x="2630" y="258"/>
                                    <a:pt x="2622" y="247"/>
                                  </a:cubicBezTo>
                                  <a:cubicBezTo>
                                    <a:pt x="2613" y="236"/>
                                    <a:pt x="2602" y="230"/>
                                    <a:pt x="2587" y="230"/>
                                  </a:cubicBezTo>
                                  <a:cubicBezTo>
                                    <a:pt x="2572" y="230"/>
                                    <a:pt x="2561" y="236"/>
                                    <a:pt x="2553" y="246"/>
                                  </a:cubicBezTo>
                                  <a:cubicBezTo>
                                    <a:pt x="2544" y="257"/>
                                    <a:pt x="2540" y="271"/>
                                    <a:pt x="2540" y="288"/>
                                  </a:cubicBezTo>
                                  <a:cubicBezTo>
                                    <a:pt x="2540" y="301"/>
                                    <a:pt x="2540" y="301"/>
                                    <a:pt x="2540" y="301"/>
                                  </a:cubicBezTo>
                                  <a:cubicBezTo>
                                    <a:pt x="2540" y="318"/>
                                    <a:pt x="2544" y="332"/>
                                    <a:pt x="2553" y="343"/>
                                  </a:cubicBezTo>
                                  <a:cubicBezTo>
                                    <a:pt x="2561" y="355"/>
                                    <a:pt x="2573" y="360"/>
                                    <a:pt x="2588" y="360"/>
                                  </a:cubicBezTo>
                                  <a:cubicBezTo>
                                    <a:pt x="2602" y="360"/>
                                    <a:pt x="2614" y="355"/>
                                    <a:pt x="2622" y="344"/>
                                  </a:cubicBezTo>
                                  <a:cubicBezTo>
                                    <a:pt x="2630" y="333"/>
                                    <a:pt x="2635" y="319"/>
                                    <a:pt x="2635" y="302"/>
                                  </a:cubicBezTo>
                                  <a:lnTo>
                                    <a:pt x="2635" y="288"/>
                                  </a:lnTo>
                                  <a:close/>
                                  <a:moveTo>
                                    <a:pt x="2975" y="330"/>
                                  </a:moveTo>
                                  <a:cubicBezTo>
                                    <a:pt x="2964" y="324"/>
                                    <a:pt x="2951" y="319"/>
                                    <a:pt x="2938" y="314"/>
                                  </a:cubicBezTo>
                                  <a:cubicBezTo>
                                    <a:pt x="2925" y="310"/>
                                    <a:pt x="2912" y="306"/>
                                    <a:pt x="2900" y="304"/>
                                  </a:cubicBezTo>
                                  <a:cubicBezTo>
                                    <a:pt x="2889" y="301"/>
                                    <a:pt x="2879" y="298"/>
                                    <a:pt x="2871" y="293"/>
                                  </a:cubicBezTo>
                                  <a:cubicBezTo>
                                    <a:pt x="2863" y="288"/>
                                    <a:pt x="2859" y="282"/>
                                    <a:pt x="2859" y="275"/>
                                  </a:cubicBezTo>
                                  <a:cubicBezTo>
                                    <a:pt x="2859" y="268"/>
                                    <a:pt x="2863" y="261"/>
                                    <a:pt x="2871" y="255"/>
                                  </a:cubicBezTo>
                                  <a:cubicBezTo>
                                    <a:pt x="2879" y="249"/>
                                    <a:pt x="2890" y="246"/>
                                    <a:pt x="2905" y="246"/>
                                  </a:cubicBezTo>
                                  <a:cubicBezTo>
                                    <a:pt x="2919" y="246"/>
                                    <a:pt x="2934" y="249"/>
                                    <a:pt x="2949" y="254"/>
                                  </a:cubicBezTo>
                                  <a:cubicBezTo>
                                    <a:pt x="2965" y="260"/>
                                    <a:pt x="2975" y="263"/>
                                    <a:pt x="2978" y="263"/>
                                  </a:cubicBezTo>
                                  <a:cubicBezTo>
                                    <a:pt x="2987" y="263"/>
                                    <a:pt x="2994" y="258"/>
                                    <a:pt x="3000" y="248"/>
                                  </a:cubicBezTo>
                                  <a:cubicBezTo>
                                    <a:pt x="3006" y="238"/>
                                    <a:pt x="3009" y="229"/>
                                    <a:pt x="3009" y="222"/>
                                  </a:cubicBezTo>
                                  <a:cubicBezTo>
                                    <a:pt x="3009" y="210"/>
                                    <a:pt x="2998" y="200"/>
                                    <a:pt x="2977" y="191"/>
                                  </a:cubicBezTo>
                                  <a:cubicBezTo>
                                    <a:pt x="2956" y="183"/>
                                    <a:pt x="2931" y="179"/>
                                    <a:pt x="2904" y="179"/>
                                  </a:cubicBezTo>
                                  <a:cubicBezTo>
                                    <a:pt x="2863" y="179"/>
                                    <a:pt x="2833" y="189"/>
                                    <a:pt x="2814" y="208"/>
                                  </a:cubicBezTo>
                                  <a:cubicBezTo>
                                    <a:pt x="2795" y="228"/>
                                    <a:pt x="2786" y="251"/>
                                    <a:pt x="2786" y="279"/>
                                  </a:cubicBezTo>
                                  <a:cubicBezTo>
                                    <a:pt x="2786" y="299"/>
                                    <a:pt x="2791" y="315"/>
                                    <a:pt x="2802" y="327"/>
                                  </a:cubicBezTo>
                                  <a:cubicBezTo>
                                    <a:pt x="2813" y="340"/>
                                    <a:pt x="2826" y="349"/>
                                    <a:pt x="2841" y="354"/>
                                  </a:cubicBezTo>
                                  <a:cubicBezTo>
                                    <a:pt x="2857" y="360"/>
                                    <a:pt x="2872" y="364"/>
                                    <a:pt x="2887" y="368"/>
                                  </a:cubicBezTo>
                                  <a:cubicBezTo>
                                    <a:pt x="2902" y="372"/>
                                    <a:pt x="2915" y="377"/>
                                    <a:pt x="2926" y="383"/>
                                  </a:cubicBezTo>
                                  <a:cubicBezTo>
                                    <a:pt x="2937" y="389"/>
                                    <a:pt x="2942" y="397"/>
                                    <a:pt x="2942" y="407"/>
                                  </a:cubicBezTo>
                                  <a:cubicBezTo>
                                    <a:pt x="2942" y="426"/>
                                    <a:pt x="2926" y="435"/>
                                    <a:pt x="2894" y="435"/>
                                  </a:cubicBezTo>
                                  <a:cubicBezTo>
                                    <a:pt x="2877" y="435"/>
                                    <a:pt x="2863" y="433"/>
                                    <a:pt x="2851" y="428"/>
                                  </a:cubicBezTo>
                                  <a:cubicBezTo>
                                    <a:pt x="2839" y="423"/>
                                    <a:pt x="2829" y="419"/>
                                    <a:pt x="2822" y="415"/>
                                  </a:cubicBezTo>
                                  <a:cubicBezTo>
                                    <a:pt x="2814" y="410"/>
                                    <a:pt x="2808" y="408"/>
                                    <a:pt x="2803" y="408"/>
                                  </a:cubicBezTo>
                                  <a:cubicBezTo>
                                    <a:pt x="2796" y="408"/>
                                    <a:pt x="2789" y="412"/>
                                    <a:pt x="2783" y="421"/>
                                  </a:cubicBezTo>
                                  <a:cubicBezTo>
                                    <a:pt x="2777" y="429"/>
                                    <a:pt x="2775" y="438"/>
                                    <a:pt x="2775" y="446"/>
                                  </a:cubicBezTo>
                                  <a:cubicBezTo>
                                    <a:pt x="2775" y="461"/>
                                    <a:pt x="2786" y="474"/>
                                    <a:pt x="2810" y="485"/>
                                  </a:cubicBezTo>
                                  <a:cubicBezTo>
                                    <a:pt x="2833" y="497"/>
                                    <a:pt x="2861" y="502"/>
                                    <a:pt x="2894" y="502"/>
                                  </a:cubicBezTo>
                                  <a:cubicBezTo>
                                    <a:pt x="2932" y="502"/>
                                    <a:pt x="2962" y="494"/>
                                    <a:pt x="2984" y="476"/>
                                  </a:cubicBezTo>
                                  <a:cubicBezTo>
                                    <a:pt x="3005" y="459"/>
                                    <a:pt x="3016" y="435"/>
                                    <a:pt x="3016" y="404"/>
                                  </a:cubicBezTo>
                                  <a:cubicBezTo>
                                    <a:pt x="3016" y="386"/>
                                    <a:pt x="3012" y="371"/>
                                    <a:pt x="3004" y="358"/>
                                  </a:cubicBezTo>
                                  <a:cubicBezTo>
                                    <a:pt x="2996" y="346"/>
                                    <a:pt x="2987" y="336"/>
                                    <a:pt x="2975" y="330"/>
                                  </a:cubicBezTo>
                                  <a:close/>
                                  <a:moveTo>
                                    <a:pt x="3361" y="27"/>
                                  </a:moveTo>
                                  <a:cubicBezTo>
                                    <a:pt x="3361" y="469"/>
                                    <a:pt x="3361" y="469"/>
                                    <a:pt x="3361" y="469"/>
                                  </a:cubicBezTo>
                                  <a:cubicBezTo>
                                    <a:pt x="3361" y="476"/>
                                    <a:pt x="3357" y="483"/>
                                    <a:pt x="3349" y="488"/>
                                  </a:cubicBezTo>
                                  <a:cubicBezTo>
                                    <a:pt x="3341" y="494"/>
                                    <a:pt x="3331" y="496"/>
                                    <a:pt x="3319" y="496"/>
                                  </a:cubicBezTo>
                                  <a:cubicBezTo>
                                    <a:pt x="3309" y="496"/>
                                    <a:pt x="3300" y="494"/>
                                    <a:pt x="3292" y="488"/>
                                  </a:cubicBezTo>
                                  <a:cubicBezTo>
                                    <a:pt x="3284" y="482"/>
                                    <a:pt x="3281" y="476"/>
                                    <a:pt x="3281" y="469"/>
                                  </a:cubicBezTo>
                                  <a:cubicBezTo>
                                    <a:pt x="3281" y="450"/>
                                    <a:pt x="3281" y="450"/>
                                    <a:pt x="3281" y="450"/>
                                  </a:cubicBezTo>
                                  <a:cubicBezTo>
                                    <a:pt x="3274" y="464"/>
                                    <a:pt x="3262" y="476"/>
                                    <a:pt x="3245" y="487"/>
                                  </a:cubicBezTo>
                                  <a:cubicBezTo>
                                    <a:pt x="3228" y="497"/>
                                    <a:pt x="3209" y="502"/>
                                    <a:pt x="3189" y="502"/>
                                  </a:cubicBezTo>
                                  <a:cubicBezTo>
                                    <a:pt x="3158" y="502"/>
                                    <a:pt x="3132" y="489"/>
                                    <a:pt x="3108" y="461"/>
                                  </a:cubicBezTo>
                                  <a:cubicBezTo>
                                    <a:pt x="3085" y="434"/>
                                    <a:pt x="3073" y="403"/>
                                    <a:pt x="3073" y="367"/>
                                  </a:cubicBezTo>
                                  <a:cubicBezTo>
                                    <a:pt x="3073" y="313"/>
                                    <a:pt x="3073" y="313"/>
                                    <a:pt x="3073" y="313"/>
                                  </a:cubicBezTo>
                                  <a:cubicBezTo>
                                    <a:pt x="3073" y="276"/>
                                    <a:pt x="3085" y="245"/>
                                    <a:pt x="3108" y="218"/>
                                  </a:cubicBezTo>
                                  <a:cubicBezTo>
                                    <a:pt x="3131" y="192"/>
                                    <a:pt x="3159" y="179"/>
                                    <a:pt x="3191" y="179"/>
                                  </a:cubicBezTo>
                                  <a:cubicBezTo>
                                    <a:pt x="3210" y="179"/>
                                    <a:pt x="3227" y="184"/>
                                    <a:pt x="3242" y="193"/>
                                  </a:cubicBezTo>
                                  <a:cubicBezTo>
                                    <a:pt x="3257" y="203"/>
                                    <a:pt x="3268" y="215"/>
                                    <a:pt x="3276" y="229"/>
                                  </a:cubicBezTo>
                                  <a:cubicBezTo>
                                    <a:pt x="3276" y="27"/>
                                    <a:pt x="3276" y="27"/>
                                    <a:pt x="3276" y="27"/>
                                  </a:cubicBezTo>
                                  <a:cubicBezTo>
                                    <a:pt x="3276" y="19"/>
                                    <a:pt x="3280" y="12"/>
                                    <a:pt x="3288" y="8"/>
                                  </a:cubicBezTo>
                                  <a:cubicBezTo>
                                    <a:pt x="3296" y="3"/>
                                    <a:pt x="3307" y="0"/>
                                    <a:pt x="3319" y="0"/>
                                  </a:cubicBezTo>
                                  <a:cubicBezTo>
                                    <a:pt x="3331" y="0"/>
                                    <a:pt x="3341" y="3"/>
                                    <a:pt x="3349" y="8"/>
                                  </a:cubicBezTo>
                                  <a:cubicBezTo>
                                    <a:pt x="3357" y="12"/>
                                    <a:pt x="3361" y="19"/>
                                    <a:pt x="3361" y="27"/>
                                  </a:cubicBezTo>
                                  <a:close/>
                                  <a:moveTo>
                                    <a:pt x="3276" y="313"/>
                                  </a:moveTo>
                                  <a:cubicBezTo>
                                    <a:pt x="3276" y="296"/>
                                    <a:pt x="3270" y="281"/>
                                    <a:pt x="3258" y="270"/>
                                  </a:cubicBezTo>
                                  <a:cubicBezTo>
                                    <a:pt x="3246" y="259"/>
                                    <a:pt x="3232" y="254"/>
                                    <a:pt x="3217" y="254"/>
                                  </a:cubicBezTo>
                                  <a:cubicBezTo>
                                    <a:pt x="3201" y="254"/>
                                    <a:pt x="3187" y="260"/>
                                    <a:pt x="3176" y="272"/>
                                  </a:cubicBezTo>
                                  <a:cubicBezTo>
                                    <a:pt x="3164" y="284"/>
                                    <a:pt x="3158" y="298"/>
                                    <a:pt x="3158" y="313"/>
                                  </a:cubicBezTo>
                                  <a:cubicBezTo>
                                    <a:pt x="3158" y="367"/>
                                    <a:pt x="3158" y="367"/>
                                    <a:pt x="3158" y="367"/>
                                  </a:cubicBezTo>
                                  <a:cubicBezTo>
                                    <a:pt x="3158" y="382"/>
                                    <a:pt x="3164" y="396"/>
                                    <a:pt x="3176" y="408"/>
                                  </a:cubicBezTo>
                                  <a:cubicBezTo>
                                    <a:pt x="3187" y="421"/>
                                    <a:pt x="3201" y="427"/>
                                    <a:pt x="3216" y="427"/>
                                  </a:cubicBezTo>
                                  <a:cubicBezTo>
                                    <a:pt x="3231" y="427"/>
                                    <a:pt x="3245" y="421"/>
                                    <a:pt x="3258" y="409"/>
                                  </a:cubicBezTo>
                                  <a:cubicBezTo>
                                    <a:pt x="3270" y="397"/>
                                    <a:pt x="3276" y="387"/>
                                    <a:pt x="3276" y="379"/>
                                  </a:cubicBezTo>
                                  <a:lnTo>
                                    <a:pt x="3276" y="313"/>
                                  </a:lnTo>
                                  <a:close/>
                                  <a:moveTo>
                                    <a:pt x="3489" y="37"/>
                                  </a:moveTo>
                                  <a:cubicBezTo>
                                    <a:pt x="3475" y="37"/>
                                    <a:pt x="3463" y="41"/>
                                    <a:pt x="3454" y="48"/>
                                  </a:cubicBezTo>
                                  <a:cubicBezTo>
                                    <a:pt x="3445" y="56"/>
                                    <a:pt x="3440" y="65"/>
                                    <a:pt x="3440" y="75"/>
                                  </a:cubicBezTo>
                                  <a:cubicBezTo>
                                    <a:pt x="3440" y="85"/>
                                    <a:pt x="3445" y="94"/>
                                    <a:pt x="3454" y="101"/>
                                  </a:cubicBezTo>
                                  <a:cubicBezTo>
                                    <a:pt x="3463" y="109"/>
                                    <a:pt x="3475" y="113"/>
                                    <a:pt x="3489" y="113"/>
                                  </a:cubicBezTo>
                                  <a:cubicBezTo>
                                    <a:pt x="3501" y="113"/>
                                    <a:pt x="3511" y="109"/>
                                    <a:pt x="3520" y="101"/>
                                  </a:cubicBezTo>
                                  <a:cubicBezTo>
                                    <a:pt x="3529" y="94"/>
                                    <a:pt x="3533" y="85"/>
                                    <a:pt x="3533" y="75"/>
                                  </a:cubicBezTo>
                                  <a:cubicBezTo>
                                    <a:pt x="3533" y="65"/>
                                    <a:pt x="3529" y="56"/>
                                    <a:pt x="3520" y="48"/>
                                  </a:cubicBezTo>
                                  <a:cubicBezTo>
                                    <a:pt x="3511" y="41"/>
                                    <a:pt x="3501" y="37"/>
                                    <a:pt x="3489" y="37"/>
                                  </a:cubicBezTo>
                                  <a:close/>
                                  <a:moveTo>
                                    <a:pt x="3518" y="190"/>
                                  </a:moveTo>
                                  <a:cubicBezTo>
                                    <a:pt x="3510" y="185"/>
                                    <a:pt x="3500" y="183"/>
                                    <a:pt x="3488" y="183"/>
                                  </a:cubicBezTo>
                                  <a:cubicBezTo>
                                    <a:pt x="3477" y="183"/>
                                    <a:pt x="3467" y="185"/>
                                    <a:pt x="3459" y="190"/>
                                  </a:cubicBezTo>
                                  <a:cubicBezTo>
                                    <a:pt x="3452" y="195"/>
                                    <a:pt x="3448" y="201"/>
                                    <a:pt x="3448" y="209"/>
                                  </a:cubicBezTo>
                                  <a:cubicBezTo>
                                    <a:pt x="3448" y="469"/>
                                    <a:pt x="3448" y="469"/>
                                    <a:pt x="3448" y="469"/>
                                  </a:cubicBezTo>
                                  <a:cubicBezTo>
                                    <a:pt x="3448" y="476"/>
                                    <a:pt x="3452" y="483"/>
                                    <a:pt x="3460" y="488"/>
                                  </a:cubicBezTo>
                                  <a:cubicBezTo>
                                    <a:pt x="3467" y="494"/>
                                    <a:pt x="3477" y="496"/>
                                    <a:pt x="3488" y="496"/>
                                  </a:cubicBezTo>
                                  <a:cubicBezTo>
                                    <a:pt x="3499" y="496"/>
                                    <a:pt x="3509" y="494"/>
                                    <a:pt x="3517" y="488"/>
                                  </a:cubicBezTo>
                                  <a:cubicBezTo>
                                    <a:pt x="3526" y="482"/>
                                    <a:pt x="3530" y="476"/>
                                    <a:pt x="3530" y="469"/>
                                  </a:cubicBezTo>
                                  <a:cubicBezTo>
                                    <a:pt x="3530" y="209"/>
                                    <a:pt x="3530" y="209"/>
                                    <a:pt x="3530" y="209"/>
                                  </a:cubicBezTo>
                                  <a:cubicBezTo>
                                    <a:pt x="3530" y="201"/>
                                    <a:pt x="3526" y="195"/>
                                    <a:pt x="3518" y="190"/>
                                  </a:cubicBezTo>
                                  <a:close/>
                                  <a:moveTo>
                                    <a:pt x="3686" y="362"/>
                                  </a:moveTo>
                                  <a:cubicBezTo>
                                    <a:pt x="3686" y="372"/>
                                    <a:pt x="3686" y="372"/>
                                    <a:pt x="3686" y="372"/>
                                  </a:cubicBezTo>
                                  <a:cubicBezTo>
                                    <a:pt x="3686" y="391"/>
                                    <a:pt x="3693" y="406"/>
                                    <a:pt x="3707" y="417"/>
                                  </a:cubicBezTo>
                                  <a:cubicBezTo>
                                    <a:pt x="3721" y="429"/>
                                    <a:pt x="3740" y="435"/>
                                    <a:pt x="3763" y="435"/>
                                  </a:cubicBezTo>
                                  <a:cubicBezTo>
                                    <a:pt x="3780" y="435"/>
                                    <a:pt x="3796" y="431"/>
                                    <a:pt x="3813" y="422"/>
                                  </a:cubicBezTo>
                                  <a:cubicBezTo>
                                    <a:pt x="3829" y="414"/>
                                    <a:pt x="3839" y="410"/>
                                    <a:pt x="3844" y="410"/>
                                  </a:cubicBezTo>
                                  <a:cubicBezTo>
                                    <a:pt x="3853" y="410"/>
                                    <a:pt x="3861" y="414"/>
                                    <a:pt x="3867" y="423"/>
                                  </a:cubicBezTo>
                                  <a:cubicBezTo>
                                    <a:pt x="3874" y="431"/>
                                    <a:pt x="3877" y="440"/>
                                    <a:pt x="3877" y="448"/>
                                  </a:cubicBezTo>
                                  <a:cubicBezTo>
                                    <a:pt x="3877" y="460"/>
                                    <a:pt x="3865" y="472"/>
                                    <a:pt x="3843" y="484"/>
                                  </a:cubicBezTo>
                                  <a:cubicBezTo>
                                    <a:pt x="3821" y="496"/>
                                    <a:pt x="3793" y="502"/>
                                    <a:pt x="3760" y="502"/>
                                  </a:cubicBezTo>
                                  <a:cubicBezTo>
                                    <a:pt x="3713" y="502"/>
                                    <a:pt x="3675" y="490"/>
                                    <a:pt x="3645" y="465"/>
                                  </a:cubicBezTo>
                                  <a:cubicBezTo>
                                    <a:pt x="3615" y="440"/>
                                    <a:pt x="3600" y="407"/>
                                    <a:pt x="3600" y="367"/>
                                  </a:cubicBezTo>
                                  <a:cubicBezTo>
                                    <a:pt x="3600" y="311"/>
                                    <a:pt x="3600" y="311"/>
                                    <a:pt x="3600" y="311"/>
                                  </a:cubicBezTo>
                                  <a:cubicBezTo>
                                    <a:pt x="3600" y="275"/>
                                    <a:pt x="3615" y="244"/>
                                    <a:pt x="3643" y="218"/>
                                  </a:cubicBezTo>
                                  <a:cubicBezTo>
                                    <a:pt x="3671" y="192"/>
                                    <a:pt x="3705" y="179"/>
                                    <a:pt x="3745" y="179"/>
                                  </a:cubicBezTo>
                                  <a:cubicBezTo>
                                    <a:pt x="3783" y="179"/>
                                    <a:pt x="3815" y="190"/>
                                    <a:pt x="3841" y="214"/>
                                  </a:cubicBezTo>
                                  <a:cubicBezTo>
                                    <a:pt x="3868" y="238"/>
                                    <a:pt x="3881" y="268"/>
                                    <a:pt x="3881" y="303"/>
                                  </a:cubicBezTo>
                                  <a:cubicBezTo>
                                    <a:pt x="3881" y="317"/>
                                    <a:pt x="3880" y="327"/>
                                    <a:pt x="3876" y="336"/>
                                  </a:cubicBezTo>
                                  <a:cubicBezTo>
                                    <a:pt x="3873" y="344"/>
                                    <a:pt x="3868" y="350"/>
                                    <a:pt x="3861" y="354"/>
                                  </a:cubicBezTo>
                                  <a:cubicBezTo>
                                    <a:pt x="3854" y="357"/>
                                    <a:pt x="3848" y="359"/>
                                    <a:pt x="3842" y="360"/>
                                  </a:cubicBezTo>
                                  <a:cubicBezTo>
                                    <a:pt x="3837" y="361"/>
                                    <a:pt x="3829" y="362"/>
                                    <a:pt x="3820" y="362"/>
                                  </a:cubicBezTo>
                                  <a:lnTo>
                                    <a:pt x="3686" y="362"/>
                                  </a:lnTo>
                                  <a:close/>
                                  <a:moveTo>
                                    <a:pt x="3686" y="311"/>
                                  </a:moveTo>
                                  <a:cubicBezTo>
                                    <a:pt x="3782" y="311"/>
                                    <a:pt x="3782" y="311"/>
                                    <a:pt x="3782" y="311"/>
                                  </a:cubicBezTo>
                                  <a:cubicBezTo>
                                    <a:pt x="3789" y="311"/>
                                    <a:pt x="3794" y="310"/>
                                    <a:pt x="3797" y="308"/>
                                  </a:cubicBezTo>
                                  <a:cubicBezTo>
                                    <a:pt x="3800" y="306"/>
                                    <a:pt x="3801" y="301"/>
                                    <a:pt x="3801" y="295"/>
                                  </a:cubicBezTo>
                                  <a:cubicBezTo>
                                    <a:pt x="3801" y="280"/>
                                    <a:pt x="3796" y="269"/>
                                    <a:pt x="3784" y="260"/>
                                  </a:cubicBezTo>
                                  <a:cubicBezTo>
                                    <a:pt x="3773" y="251"/>
                                    <a:pt x="3759" y="246"/>
                                    <a:pt x="3743" y="246"/>
                                  </a:cubicBezTo>
                                  <a:cubicBezTo>
                                    <a:pt x="3728" y="246"/>
                                    <a:pt x="3714" y="250"/>
                                    <a:pt x="3703" y="259"/>
                                  </a:cubicBezTo>
                                  <a:cubicBezTo>
                                    <a:pt x="3691" y="268"/>
                                    <a:pt x="3686" y="280"/>
                                    <a:pt x="3686" y="294"/>
                                  </a:cubicBezTo>
                                  <a:lnTo>
                                    <a:pt x="3686" y="311"/>
                                  </a:lnTo>
                                  <a:close/>
                                  <a:moveTo>
                                    <a:pt x="4117" y="179"/>
                                  </a:moveTo>
                                  <a:cubicBezTo>
                                    <a:pt x="4096" y="179"/>
                                    <a:pt x="4078" y="184"/>
                                    <a:pt x="4063" y="193"/>
                                  </a:cubicBezTo>
                                  <a:cubicBezTo>
                                    <a:pt x="4047" y="203"/>
                                    <a:pt x="4036" y="215"/>
                                    <a:pt x="4029" y="229"/>
                                  </a:cubicBezTo>
                                  <a:cubicBezTo>
                                    <a:pt x="4029" y="209"/>
                                    <a:pt x="4029" y="209"/>
                                    <a:pt x="4029" y="209"/>
                                  </a:cubicBezTo>
                                  <a:cubicBezTo>
                                    <a:pt x="4029" y="201"/>
                                    <a:pt x="4025" y="195"/>
                                    <a:pt x="4018" y="190"/>
                                  </a:cubicBezTo>
                                  <a:cubicBezTo>
                                    <a:pt x="4010" y="185"/>
                                    <a:pt x="4001" y="183"/>
                                    <a:pt x="3991" y="183"/>
                                  </a:cubicBezTo>
                                  <a:cubicBezTo>
                                    <a:pt x="3978" y="183"/>
                                    <a:pt x="3968" y="185"/>
                                    <a:pt x="3960" y="190"/>
                                  </a:cubicBezTo>
                                  <a:cubicBezTo>
                                    <a:pt x="3952" y="195"/>
                                    <a:pt x="3949" y="201"/>
                                    <a:pt x="3949" y="209"/>
                                  </a:cubicBezTo>
                                  <a:cubicBezTo>
                                    <a:pt x="3949" y="469"/>
                                    <a:pt x="3949" y="469"/>
                                    <a:pt x="3949" y="469"/>
                                  </a:cubicBezTo>
                                  <a:cubicBezTo>
                                    <a:pt x="3949" y="476"/>
                                    <a:pt x="3953" y="483"/>
                                    <a:pt x="3961" y="488"/>
                                  </a:cubicBezTo>
                                  <a:cubicBezTo>
                                    <a:pt x="3969" y="494"/>
                                    <a:pt x="3979" y="496"/>
                                    <a:pt x="3991" y="496"/>
                                  </a:cubicBezTo>
                                  <a:cubicBezTo>
                                    <a:pt x="4002" y="496"/>
                                    <a:pt x="4012" y="494"/>
                                    <a:pt x="4021" y="488"/>
                                  </a:cubicBezTo>
                                  <a:cubicBezTo>
                                    <a:pt x="4030" y="482"/>
                                    <a:pt x="4034" y="476"/>
                                    <a:pt x="4034" y="469"/>
                                  </a:cubicBezTo>
                                  <a:cubicBezTo>
                                    <a:pt x="4034" y="313"/>
                                    <a:pt x="4034" y="313"/>
                                    <a:pt x="4034" y="313"/>
                                  </a:cubicBezTo>
                                  <a:cubicBezTo>
                                    <a:pt x="4034" y="296"/>
                                    <a:pt x="4039" y="281"/>
                                    <a:pt x="4050" y="270"/>
                                  </a:cubicBezTo>
                                  <a:cubicBezTo>
                                    <a:pt x="4061" y="259"/>
                                    <a:pt x="4073" y="254"/>
                                    <a:pt x="4088" y="254"/>
                                  </a:cubicBezTo>
                                  <a:cubicBezTo>
                                    <a:pt x="4103" y="254"/>
                                    <a:pt x="4117" y="260"/>
                                    <a:pt x="4128" y="272"/>
                                  </a:cubicBezTo>
                                  <a:cubicBezTo>
                                    <a:pt x="4140" y="284"/>
                                    <a:pt x="4146" y="298"/>
                                    <a:pt x="4146" y="313"/>
                                  </a:cubicBezTo>
                                  <a:cubicBezTo>
                                    <a:pt x="4146" y="469"/>
                                    <a:pt x="4146" y="469"/>
                                    <a:pt x="4146" y="469"/>
                                  </a:cubicBezTo>
                                  <a:cubicBezTo>
                                    <a:pt x="4146" y="478"/>
                                    <a:pt x="4150" y="484"/>
                                    <a:pt x="4158" y="489"/>
                                  </a:cubicBezTo>
                                  <a:cubicBezTo>
                                    <a:pt x="4167" y="494"/>
                                    <a:pt x="4177" y="496"/>
                                    <a:pt x="4188" y="496"/>
                                  </a:cubicBezTo>
                                  <a:cubicBezTo>
                                    <a:pt x="4199" y="496"/>
                                    <a:pt x="4209" y="494"/>
                                    <a:pt x="4218" y="489"/>
                                  </a:cubicBezTo>
                                  <a:cubicBezTo>
                                    <a:pt x="4226" y="484"/>
                                    <a:pt x="4231" y="478"/>
                                    <a:pt x="4231" y="469"/>
                                  </a:cubicBezTo>
                                  <a:cubicBezTo>
                                    <a:pt x="4231" y="313"/>
                                    <a:pt x="4231" y="313"/>
                                    <a:pt x="4231" y="313"/>
                                  </a:cubicBezTo>
                                  <a:cubicBezTo>
                                    <a:pt x="4231" y="276"/>
                                    <a:pt x="4219" y="245"/>
                                    <a:pt x="4197" y="218"/>
                                  </a:cubicBezTo>
                                  <a:cubicBezTo>
                                    <a:pt x="4174" y="192"/>
                                    <a:pt x="4147" y="179"/>
                                    <a:pt x="4117" y="179"/>
                                  </a:cubicBezTo>
                                  <a:close/>
                                  <a:moveTo>
                                    <a:pt x="4491" y="330"/>
                                  </a:moveTo>
                                  <a:cubicBezTo>
                                    <a:pt x="4480" y="324"/>
                                    <a:pt x="4468" y="319"/>
                                    <a:pt x="4454" y="314"/>
                                  </a:cubicBezTo>
                                  <a:cubicBezTo>
                                    <a:pt x="4441" y="310"/>
                                    <a:pt x="4428" y="306"/>
                                    <a:pt x="4417" y="304"/>
                                  </a:cubicBezTo>
                                  <a:cubicBezTo>
                                    <a:pt x="4405" y="301"/>
                                    <a:pt x="4395" y="298"/>
                                    <a:pt x="4387" y="293"/>
                                  </a:cubicBezTo>
                                  <a:cubicBezTo>
                                    <a:pt x="4379" y="288"/>
                                    <a:pt x="4375" y="282"/>
                                    <a:pt x="4375" y="275"/>
                                  </a:cubicBezTo>
                                  <a:cubicBezTo>
                                    <a:pt x="4375" y="268"/>
                                    <a:pt x="4379" y="261"/>
                                    <a:pt x="4387" y="255"/>
                                  </a:cubicBezTo>
                                  <a:cubicBezTo>
                                    <a:pt x="4395" y="249"/>
                                    <a:pt x="4407" y="246"/>
                                    <a:pt x="4422" y="246"/>
                                  </a:cubicBezTo>
                                  <a:cubicBezTo>
                                    <a:pt x="4435" y="246"/>
                                    <a:pt x="4450" y="249"/>
                                    <a:pt x="4466" y="254"/>
                                  </a:cubicBezTo>
                                  <a:cubicBezTo>
                                    <a:pt x="4481" y="260"/>
                                    <a:pt x="4491" y="263"/>
                                    <a:pt x="4494" y="263"/>
                                  </a:cubicBezTo>
                                  <a:cubicBezTo>
                                    <a:pt x="4503" y="263"/>
                                    <a:pt x="4510" y="258"/>
                                    <a:pt x="4516" y="248"/>
                                  </a:cubicBezTo>
                                  <a:cubicBezTo>
                                    <a:pt x="4522" y="238"/>
                                    <a:pt x="4525" y="229"/>
                                    <a:pt x="4525" y="222"/>
                                  </a:cubicBezTo>
                                  <a:cubicBezTo>
                                    <a:pt x="4525" y="210"/>
                                    <a:pt x="4515" y="200"/>
                                    <a:pt x="4493" y="191"/>
                                  </a:cubicBezTo>
                                  <a:cubicBezTo>
                                    <a:pt x="4472" y="183"/>
                                    <a:pt x="4448" y="179"/>
                                    <a:pt x="4420" y="179"/>
                                  </a:cubicBezTo>
                                  <a:cubicBezTo>
                                    <a:pt x="4379" y="179"/>
                                    <a:pt x="4349" y="189"/>
                                    <a:pt x="4330" y="208"/>
                                  </a:cubicBezTo>
                                  <a:cubicBezTo>
                                    <a:pt x="4312" y="228"/>
                                    <a:pt x="4302" y="251"/>
                                    <a:pt x="4302" y="279"/>
                                  </a:cubicBezTo>
                                  <a:cubicBezTo>
                                    <a:pt x="4302" y="299"/>
                                    <a:pt x="4307" y="315"/>
                                    <a:pt x="4318" y="327"/>
                                  </a:cubicBezTo>
                                  <a:cubicBezTo>
                                    <a:pt x="4329" y="340"/>
                                    <a:pt x="4342" y="349"/>
                                    <a:pt x="4358" y="354"/>
                                  </a:cubicBezTo>
                                  <a:cubicBezTo>
                                    <a:pt x="4373" y="360"/>
                                    <a:pt x="4388" y="364"/>
                                    <a:pt x="4403" y="368"/>
                                  </a:cubicBezTo>
                                  <a:cubicBezTo>
                                    <a:pt x="4419" y="372"/>
                                    <a:pt x="4432" y="377"/>
                                    <a:pt x="4442" y="383"/>
                                  </a:cubicBezTo>
                                  <a:cubicBezTo>
                                    <a:pt x="4453" y="389"/>
                                    <a:pt x="4459" y="397"/>
                                    <a:pt x="4459" y="407"/>
                                  </a:cubicBezTo>
                                  <a:cubicBezTo>
                                    <a:pt x="4459" y="426"/>
                                    <a:pt x="4442" y="435"/>
                                    <a:pt x="4410" y="435"/>
                                  </a:cubicBezTo>
                                  <a:cubicBezTo>
                                    <a:pt x="4393" y="435"/>
                                    <a:pt x="4379" y="433"/>
                                    <a:pt x="4367" y="428"/>
                                  </a:cubicBezTo>
                                  <a:cubicBezTo>
                                    <a:pt x="4355" y="423"/>
                                    <a:pt x="4345" y="419"/>
                                    <a:pt x="4338" y="415"/>
                                  </a:cubicBezTo>
                                  <a:cubicBezTo>
                                    <a:pt x="4331" y="410"/>
                                    <a:pt x="4324" y="408"/>
                                    <a:pt x="4320" y="408"/>
                                  </a:cubicBezTo>
                                  <a:cubicBezTo>
                                    <a:pt x="4312" y="408"/>
                                    <a:pt x="4305" y="412"/>
                                    <a:pt x="4299" y="421"/>
                                  </a:cubicBezTo>
                                  <a:cubicBezTo>
                                    <a:pt x="4294" y="429"/>
                                    <a:pt x="4291" y="438"/>
                                    <a:pt x="4291" y="446"/>
                                  </a:cubicBezTo>
                                  <a:cubicBezTo>
                                    <a:pt x="4291" y="461"/>
                                    <a:pt x="4302" y="474"/>
                                    <a:pt x="4326" y="485"/>
                                  </a:cubicBezTo>
                                  <a:cubicBezTo>
                                    <a:pt x="4349" y="497"/>
                                    <a:pt x="4377" y="502"/>
                                    <a:pt x="4410" y="502"/>
                                  </a:cubicBezTo>
                                  <a:cubicBezTo>
                                    <a:pt x="4449" y="502"/>
                                    <a:pt x="4479" y="494"/>
                                    <a:pt x="4500" y="476"/>
                                  </a:cubicBezTo>
                                  <a:cubicBezTo>
                                    <a:pt x="4521" y="459"/>
                                    <a:pt x="4532" y="435"/>
                                    <a:pt x="4532" y="404"/>
                                  </a:cubicBezTo>
                                  <a:cubicBezTo>
                                    <a:pt x="4532" y="386"/>
                                    <a:pt x="4528" y="371"/>
                                    <a:pt x="4520" y="358"/>
                                  </a:cubicBezTo>
                                  <a:cubicBezTo>
                                    <a:pt x="4513" y="346"/>
                                    <a:pt x="4503" y="336"/>
                                    <a:pt x="4491" y="330"/>
                                  </a:cubicBezTo>
                                  <a:close/>
                                  <a:moveTo>
                                    <a:pt x="4748" y="421"/>
                                  </a:moveTo>
                                  <a:cubicBezTo>
                                    <a:pt x="4722" y="421"/>
                                    <a:pt x="4722" y="421"/>
                                    <a:pt x="4722" y="421"/>
                                  </a:cubicBezTo>
                                  <a:cubicBezTo>
                                    <a:pt x="4709" y="421"/>
                                    <a:pt x="4699" y="419"/>
                                    <a:pt x="4693" y="414"/>
                                  </a:cubicBezTo>
                                  <a:cubicBezTo>
                                    <a:pt x="4688" y="409"/>
                                    <a:pt x="4685" y="400"/>
                                    <a:pt x="4685" y="388"/>
                                  </a:cubicBezTo>
                                  <a:cubicBezTo>
                                    <a:pt x="4685" y="250"/>
                                    <a:pt x="4685" y="250"/>
                                    <a:pt x="4685" y="250"/>
                                  </a:cubicBezTo>
                                  <a:cubicBezTo>
                                    <a:pt x="4763" y="250"/>
                                    <a:pt x="4763" y="250"/>
                                    <a:pt x="4763" y="250"/>
                                  </a:cubicBezTo>
                                  <a:cubicBezTo>
                                    <a:pt x="4770" y="250"/>
                                    <a:pt x="4775" y="247"/>
                                    <a:pt x="4779" y="240"/>
                                  </a:cubicBezTo>
                                  <a:cubicBezTo>
                                    <a:pt x="4783" y="233"/>
                                    <a:pt x="4785" y="225"/>
                                    <a:pt x="4785" y="216"/>
                                  </a:cubicBezTo>
                                  <a:cubicBezTo>
                                    <a:pt x="4785" y="207"/>
                                    <a:pt x="4783" y="199"/>
                                    <a:pt x="4779" y="193"/>
                                  </a:cubicBezTo>
                                  <a:cubicBezTo>
                                    <a:pt x="4775" y="186"/>
                                    <a:pt x="4770" y="183"/>
                                    <a:pt x="4763" y="183"/>
                                  </a:cubicBezTo>
                                  <a:cubicBezTo>
                                    <a:pt x="4685" y="183"/>
                                    <a:pt x="4685" y="183"/>
                                    <a:pt x="4685" y="183"/>
                                  </a:cubicBezTo>
                                  <a:cubicBezTo>
                                    <a:pt x="4685" y="73"/>
                                    <a:pt x="4685" y="73"/>
                                    <a:pt x="4685" y="73"/>
                                  </a:cubicBezTo>
                                  <a:cubicBezTo>
                                    <a:pt x="4685" y="66"/>
                                    <a:pt x="4681" y="60"/>
                                    <a:pt x="4672" y="55"/>
                                  </a:cubicBezTo>
                                  <a:cubicBezTo>
                                    <a:pt x="4664" y="50"/>
                                    <a:pt x="4654" y="48"/>
                                    <a:pt x="4642" y="48"/>
                                  </a:cubicBezTo>
                                  <a:cubicBezTo>
                                    <a:pt x="4632" y="48"/>
                                    <a:pt x="4622" y="50"/>
                                    <a:pt x="4613" y="55"/>
                                  </a:cubicBezTo>
                                  <a:cubicBezTo>
                                    <a:pt x="4604" y="60"/>
                                    <a:pt x="4600" y="67"/>
                                    <a:pt x="4600" y="74"/>
                                  </a:cubicBezTo>
                                  <a:cubicBezTo>
                                    <a:pt x="4600" y="391"/>
                                    <a:pt x="4600" y="391"/>
                                    <a:pt x="4600" y="391"/>
                                  </a:cubicBezTo>
                                  <a:cubicBezTo>
                                    <a:pt x="4600" y="461"/>
                                    <a:pt x="4641" y="496"/>
                                    <a:pt x="4722" y="496"/>
                                  </a:cubicBezTo>
                                  <a:cubicBezTo>
                                    <a:pt x="4748" y="496"/>
                                    <a:pt x="4748" y="496"/>
                                    <a:pt x="4748" y="496"/>
                                  </a:cubicBezTo>
                                  <a:cubicBezTo>
                                    <a:pt x="4759" y="496"/>
                                    <a:pt x="4768" y="493"/>
                                    <a:pt x="4775" y="485"/>
                                  </a:cubicBezTo>
                                  <a:cubicBezTo>
                                    <a:pt x="4781" y="478"/>
                                    <a:pt x="4784" y="469"/>
                                    <a:pt x="4784" y="458"/>
                                  </a:cubicBezTo>
                                  <a:cubicBezTo>
                                    <a:pt x="4784" y="448"/>
                                    <a:pt x="4781" y="440"/>
                                    <a:pt x="4775" y="432"/>
                                  </a:cubicBezTo>
                                  <a:cubicBezTo>
                                    <a:pt x="4768" y="425"/>
                                    <a:pt x="4759" y="421"/>
                                    <a:pt x="4748" y="42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C3C3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1110615" y="807720"/>
                              <a:ext cx="260350" cy="434340"/>
                            </a:xfrm>
                            <a:custGeom>
                              <a:avLst/>
                              <a:gdLst>
                                <a:gd name="T0" fmla="*/ 818 w 820"/>
                                <a:gd name="T1" fmla="*/ 101 h 1367"/>
                                <a:gd name="T2" fmla="*/ 719 w 820"/>
                                <a:gd name="T3" fmla="*/ 192 h 1367"/>
                                <a:gd name="T4" fmla="*/ 628 w 820"/>
                                <a:gd name="T5" fmla="*/ 92 h 1367"/>
                                <a:gd name="T6" fmla="*/ 728 w 820"/>
                                <a:gd name="T7" fmla="*/ 2 h 1367"/>
                                <a:gd name="T8" fmla="*/ 818 w 820"/>
                                <a:gd name="T9" fmla="*/ 101 h 1367"/>
                                <a:gd name="T10" fmla="*/ 60 w 820"/>
                                <a:gd name="T11" fmla="*/ 1177 h 1367"/>
                                <a:gd name="T12" fmla="*/ 27 w 820"/>
                                <a:gd name="T13" fmla="*/ 1307 h 1367"/>
                                <a:gd name="T14" fmla="*/ 157 w 820"/>
                                <a:gd name="T15" fmla="*/ 1340 h 1367"/>
                                <a:gd name="T16" fmla="*/ 190 w 820"/>
                                <a:gd name="T17" fmla="*/ 1210 h 1367"/>
                                <a:gd name="T18" fmla="*/ 60 w 820"/>
                                <a:gd name="T19" fmla="*/ 1177 h 13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820" h="1367">
                                  <a:moveTo>
                                    <a:pt x="818" y="101"/>
                                  </a:moveTo>
                                  <a:cubicBezTo>
                                    <a:pt x="816" y="153"/>
                                    <a:pt x="771" y="194"/>
                                    <a:pt x="719" y="192"/>
                                  </a:cubicBezTo>
                                  <a:cubicBezTo>
                                    <a:pt x="667" y="189"/>
                                    <a:pt x="626" y="145"/>
                                    <a:pt x="628" y="92"/>
                                  </a:cubicBezTo>
                                  <a:cubicBezTo>
                                    <a:pt x="631" y="40"/>
                                    <a:pt x="675" y="0"/>
                                    <a:pt x="728" y="2"/>
                                  </a:cubicBezTo>
                                  <a:cubicBezTo>
                                    <a:pt x="780" y="4"/>
                                    <a:pt x="820" y="49"/>
                                    <a:pt x="818" y="101"/>
                                  </a:cubicBezTo>
                                  <a:close/>
                                  <a:moveTo>
                                    <a:pt x="60" y="1177"/>
                                  </a:moveTo>
                                  <a:cubicBezTo>
                                    <a:pt x="15" y="1204"/>
                                    <a:pt x="0" y="1262"/>
                                    <a:pt x="27" y="1307"/>
                                  </a:cubicBezTo>
                                  <a:cubicBezTo>
                                    <a:pt x="54" y="1352"/>
                                    <a:pt x="112" y="1367"/>
                                    <a:pt x="157" y="1340"/>
                                  </a:cubicBezTo>
                                  <a:cubicBezTo>
                                    <a:pt x="202" y="1313"/>
                                    <a:pt x="217" y="1255"/>
                                    <a:pt x="190" y="1210"/>
                                  </a:cubicBezTo>
                                  <a:cubicBezTo>
                                    <a:pt x="163" y="1165"/>
                                    <a:pt x="105" y="1150"/>
                                    <a:pt x="60" y="117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8B4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1097280" y="850900"/>
                              <a:ext cx="111125" cy="320675"/>
                            </a:xfrm>
                            <a:custGeom>
                              <a:avLst/>
                              <a:gdLst>
                                <a:gd name="T0" fmla="*/ 129 w 350"/>
                                <a:gd name="T1" fmla="*/ 197 h 1008"/>
                                <a:gd name="T2" fmla="*/ 13 w 350"/>
                                <a:gd name="T3" fmla="*/ 129 h 1008"/>
                                <a:gd name="T4" fmla="*/ 80 w 350"/>
                                <a:gd name="T5" fmla="*/ 13 h 1008"/>
                                <a:gd name="T6" fmla="*/ 196 w 350"/>
                                <a:gd name="T7" fmla="*/ 81 h 1008"/>
                                <a:gd name="T8" fmla="*/ 129 w 350"/>
                                <a:gd name="T9" fmla="*/ 197 h 1008"/>
                                <a:gd name="T10" fmla="*/ 330 w 350"/>
                                <a:gd name="T11" fmla="*/ 890 h 1008"/>
                                <a:gd name="T12" fmla="*/ 232 w 350"/>
                                <a:gd name="T13" fmla="*/ 866 h 1008"/>
                                <a:gd name="T14" fmla="*/ 208 w 350"/>
                                <a:gd name="T15" fmla="*/ 964 h 1008"/>
                                <a:gd name="T16" fmla="*/ 305 w 350"/>
                                <a:gd name="T17" fmla="*/ 988 h 1008"/>
                                <a:gd name="T18" fmla="*/ 330 w 350"/>
                                <a:gd name="T19" fmla="*/ 890 h 10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50" h="1008">
                                  <a:moveTo>
                                    <a:pt x="129" y="197"/>
                                  </a:moveTo>
                                  <a:cubicBezTo>
                                    <a:pt x="78" y="210"/>
                                    <a:pt x="26" y="180"/>
                                    <a:pt x="13" y="129"/>
                                  </a:cubicBezTo>
                                  <a:cubicBezTo>
                                    <a:pt x="0" y="79"/>
                                    <a:pt x="30" y="27"/>
                                    <a:pt x="80" y="13"/>
                                  </a:cubicBezTo>
                                  <a:cubicBezTo>
                                    <a:pt x="131" y="0"/>
                                    <a:pt x="183" y="30"/>
                                    <a:pt x="196" y="81"/>
                                  </a:cubicBezTo>
                                  <a:cubicBezTo>
                                    <a:pt x="210" y="131"/>
                                    <a:pt x="180" y="183"/>
                                    <a:pt x="129" y="197"/>
                                  </a:cubicBezTo>
                                  <a:close/>
                                  <a:moveTo>
                                    <a:pt x="330" y="890"/>
                                  </a:moveTo>
                                  <a:cubicBezTo>
                                    <a:pt x="310" y="857"/>
                                    <a:pt x="266" y="846"/>
                                    <a:pt x="232" y="866"/>
                                  </a:cubicBezTo>
                                  <a:cubicBezTo>
                                    <a:pt x="198" y="886"/>
                                    <a:pt x="187" y="930"/>
                                    <a:pt x="208" y="964"/>
                                  </a:cubicBezTo>
                                  <a:cubicBezTo>
                                    <a:pt x="228" y="997"/>
                                    <a:pt x="272" y="1008"/>
                                    <a:pt x="305" y="988"/>
                                  </a:cubicBezTo>
                                  <a:cubicBezTo>
                                    <a:pt x="339" y="968"/>
                                    <a:pt x="350" y="924"/>
                                    <a:pt x="330" y="89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8FC04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1079500" y="878840"/>
                              <a:ext cx="260985" cy="285750"/>
                            </a:xfrm>
                            <a:custGeom>
                              <a:avLst/>
                              <a:gdLst>
                                <a:gd name="T0" fmla="*/ 821 w 822"/>
                                <a:gd name="T1" fmla="*/ 76 h 898"/>
                                <a:gd name="T2" fmla="*/ 746 w 822"/>
                                <a:gd name="T3" fmla="*/ 144 h 898"/>
                                <a:gd name="T4" fmla="*/ 678 w 822"/>
                                <a:gd name="T5" fmla="*/ 69 h 898"/>
                                <a:gd name="T6" fmla="*/ 753 w 822"/>
                                <a:gd name="T7" fmla="*/ 2 h 898"/>
                                <a:gd name="T8" fmla="*/ 821 w 822"/>
                                <a:gd name="T9" fmla="*/ 76 h 898"/>
                                <a:gd name="T10" fmla="*/ 92 w 822"/>
                                <a:gd name="T11" fmla="*/ 706 h 898"/>
                                <a:gd name="T12" fmla="*/ 2 w 822"/>
                                <a:gd name="T13" fmla="*/ 806 h 898"/>
                                <a:gd name="T14" fmla="*/ 102 w 822"/>
                                <a:gd name="T15" fmla="*/ 896 h 898"/>
                                <a:gd name="T16" fmla="*/ 192 w 822"/>
                                <a:gd name="T17" fmla="*/ 796 h 898"/>
                                <a:gd name="T18" fmla="*/ 92 w 822"/>
                                <a:gd name="T19" fmla="*/ 706 h 8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822" h="898">
                                  <a:moveTo>
                                    <a:pt x="821" y="76"/>
                                  </a:moveTo>
                                  <a:cubicBezTo>
                                    <a:pt x="819" y="115"/>
                                    <a:pt x="786" y="146"/>
                                    <a:pt x="746" y="144"/>
                                  </a:cubicBezTo>
                                  <a:cubicBezTo>
                                    <a:pt x="707" y="142"/>
                                    <a:pt x="677" y="109"/>
                                    <a:pt x="678" y="69"/>
                                  </a:cubicBezTo>
                                  <a:cubicBezTo>
                                    <a:pt x="680" y="30"/>
                                    <a:pt x="713" y="0"/>
                                    <a:pt x="753" y="2"/>
                                  </a:cubicBezTo>
                                  <a:cubicBezTo>
                                    <a:pt x="792" y="3"/>
                                    <a:pt x="822" y="37"/>
                                    <a:pt x="821" y="76"/>
                                  </a:cubicBezTo>
                                  <a:close/>
                                  <a:moveTo>
                                    <a:pt x="92" y="706"/>
                                  </a:moveTo>
                                  <a:cubicBezTo>
                                    <a:pt x="40" y="709"/>
                                    <a:pt x="0" y="753"/>
                                    <a:pt x="2" y="806"/>
                                  </a:cubicBezTo>
                                  <a:cubicBezTo>
                                    <a:pt x="5" y="858"/>
                                    <a:pt x="50" y="898"/>
                                    <a:pt x="102" y="896"/>
                                  </a:cubicBezTo>
                                  <a:cubicBezTo>
                                    <a:pt x="154" y="893"/>
                                    <a:pt x="194" y="848"/>
                                    <a:pt x="192" y="796"/>
                                  </a:cubicBezTo>
                                  <a:cubicBezTo>
                                    <a:pt x="189" y="744"/>
                                    <a:pt x="144" y="703"/>
                                    <a:pt x="92" y="70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61F5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1066165" y="793115"/>
                              <a:ext cx="224790" cy="196215"/>
                            </a:xfrm>
                            <a:custGeom>
                              <a:avLst/>
                              <a:gdLst>
                                <a:gd name="T0" fmla="*/ 703 w 708"/>
                                <a:gd name="T1" fmla="*/ 189 h 618"/>
                                <a:gd name="T2" fmla="*/ 518 w 708"/>
                                <a:gd name="T3" fmla="*/ 358 h 618"/>
                                <a:gd name="T4" fmla="*/ 350 w 708"/>
                                <a:gd name="T5" fmla="*/ 173 h 618"/>
                                <a:gd name="T6" fmla="*/ 534 w 708"/>
                                <a:gd name="T7" fmla="*/ 4 h 618"/>
                                <a:gd name="T8" fmla="*/ 703 w 708"/>
                                <a:gd name="T9" fmla="*/ 189 h 618"/>
                                <a:gd name="T10" fmla="*/ 102 w 708"/>
                                <a:gd name="T11" fmla="*/ 426 h 618"/>
                                <a:gd name="T12" fmla="*/ 3 w 708"/>
                                <a:gd name="T13" fmla="*/ 517 h 618"/>
                                <a:gd name="T14" fmla="*/ 93 w 708"/>
                                <a:gd name="T15" fmla="*/ 616 h 618"/>
                                <a:gd name="T16" fmla="*/ 193 w 708"/>
                                <a:gd name="T17" fmla="*/ 526 h 618"/>
                                <a:gd name="T18" fmla="*/ 102 w 708"/>
                                <a:gd name="T19" fmla="*/ 426 h 6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708" h="618">
                                  <a:moveTo>
                                    <a:pt x="703" y="189"/>
                                  </a:moveTo>
                                  <a:cubicBezTo>
                                    <a:pt x="699" y="287"/>
                                    <a:pt x="616" y="362"/>
                                    <a:pt x="518" y="358"/>
                                  </a:cubicBezTo>
                                  <a:cubicBezTo>
                                    <a:pt x="421" y="353"/>
                                    <a:pt x="345" y="271"/>
                                    <a:pt x="350" y="173"/>
                                  </a:cubicBezTo>
                                  <a:cubicBezTo>
                                    <a:pt x="354" y="75"/>
                                    <a:pt x="437" y="0"/>
                                    <a:pt x="534" y="4"/>
                                  </a:cubicBezTo>
                                  <a:cubicBezTo>
                                    <a:pt x="632" y="9"/>
                                    <a:pt x="708" y="92"/>
                                    <a:pt x="703" y="189"/>
                                  </a:cubicBezTo>
                                  <a:close/>
                                  <a:moveTo>
                                    <a:pt x="102" y="426"/>
                                  </a:moveTo>
                                  <a:cubicBezTo>
                                    <a:pt x="50" y="424"/>
                                    <a:pt x="5" y="465"/>
                                    <a:pt x="3" y="517"/>
                                  </a:cubicBezTo>
                                  <a:cubicBezTo>
                                    <a:pt x="0" y="569"/>
                                    <a:pt x="41" y="614"/>
                                    <a:pt x="93" y="616"/>
                                  </a:cubicBezTo>
                                  <a:cubicBezTo>
                                    <a:pt x="146" y="618"/>
                                    <a:pt x="190" y="578"/>
                                    <a:pt x="193" y="526"/>
                                  </a:cubicBezTo>
                                  <a:cubicBezTo>
                                    <a:pt x="195" y="473"/>
                                    <a:pt x="154" y="429"/>
                                    <a:pt x="102" y="42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3931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9"/>
                          <wps:cNvSpPr>
                            <a:spLocks/>
                          </wps:cNvSpPr>
                          <wps:spPr bwMode="auto">
                            <a:xfrm>
                              <a:off x="1306195" y="911860"/>
                              <a:ext cx="182245" cy="347345"/>
                            </a:xfrm>
                            <a:custGeom>
                              <a:avLst/>
                              <a:gdLst>
                                <a:gd name="T0" fmla="*/ 437 w 573"/>
                                <a:gd name="T1" fmla="*/ 0 h 1093"/>
                                <a:gd name="T2" fmla="*/ 274 w 573"/>
                                <a:gd name="T3" fmla="*/ 127 h 1093"/>
                                <a:gd name="T4" fmla="*/ 319 w 573"/>
                                <a:gd name="T5" fmla="*/ 321 h 1093"/>
                                <a:gd name="T6" fmla="*/ 0 w 573"/>
                                <a:gd name="T7" fmla="*/ 751 h 1093"/>
                                <a:gd name="T8" fmla="*/ 88 w 573"/>
                                <a:gd name="T9" fmla="*/ 966 h 1093"/>
                                <a:gd name="T10" fmla="*/ 38 w 573"/>
                                <a:gd name="T11" fmla="*/ 1093 h 1093"/>
                                <a:gd name="T12" fmla="*/ 573 w 573"/>
                                <a:gd name="T13" fmla="*/ 412 h 1093"/>
                                <a:gd name="T14" fmla="*/ 437 w 573"/>
                                <a:gd name="T15" fmla="*/ 0 h 10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573" h="1093">
                                  <a:moveTo>
                                    <a:pt x="437" y="0"/>
                                  </a:moveTo>
                                  <a:cubicBezTo>
                                    <a:pt x="418" y="72"/>
                                    <a:pt x="352" y="126"/>
                                    <a:pt x="274" y="127"/>
                                  </a:cubicBezTo>
                                  <a:cubicBezTo>
                                    <a:pt x="303" y="186"/>
                                    <a:pt x="319" y="251"/>
                                    <a:pt x="319" y="321"/>
                                  </a:cubicBezTo>
                                  <a:cubicBezTo>
                                    <a:pt x="319" y="524"/>
                                    <a:pt x="185" y="695"/>
                                    <a:pt x="0" y="751"/>
                                  </a:cubicBezTo>
                                  <a:cubicBezTo>
                                    <a:pt x="61" y="802"/>
                                    <a:pt x="97" y="881"/>
                                    <a:pt x="88" y="966"/>
                                  </a:cubicBezTo>
                                  <a:cubicBezTo>
                                    <a:pt x="84" y="1014"/>
                                    <a:pt x="65" y="1057"/>
                                    <a:pt x="38" y="1093"/>
                                  </a:cubicBezTo>
                                  <a:cubicBezTo>
                                    <a:pt x="345" y="1018"/>
                                    <a:pt x="573" y="742"/>
                                    <a:pt x="573" y="412"/>
                                  </a:cubicBezTo>
                                  <a:cubicBezTo>
                                    <a:pt x="573" y="258"/>
                                    <a:pt x="522" y="116"/>
                                    <a:pt x="437" y="0"/>
                                  </a:cubicBezTo>
                                </a:path>
                              </a:pathLst>
                            </a:custGeom>
                            <a:solidFill>
                              <a:srgbClr val="C6C6C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0"/>
                          <wps:cNvSpPr>
                            <a:spLocks noEditPoints="1"/>
                          </wps:cNvSpPr>
                          <wps:spPr bwMode="auto">
                            <a:xfrm>
                              <a:off x="1021715" y="867410"/>
                              <a:ext cx="401955" cy="227330"/>
                            </a:xfrm>
                            <a:custGeom>
                              <a:avLst/>
                              <a:gdLst>
                                <a:gd name="T0" fmla="*/ 284 w 1267"/>
                                <a:gd name="T1" fmla="*/ 578 h 715"/>
                                <a:gd name="T2" fmla="*/ 137 w 1267"/>
                                <a:gd name="T3" fmla="*/ 712 h 715"/>
                                <a:gd name="T4" fmla="*/ 4 w 1267"/>
                                <a:gd name="T5" fmla="*/ 565 h 715"/>
                                <a:gd name="T6" fmla="*/ 150 w 1267"/>
                                <a:gd name="T7" fmla="*/ 431 h 715"/>
                                <a:gd name="T8" fmla="*/ 284 w 1267"/>
                                <a:gd name="T9" fmla="*/ 578 h 715"/>
                                <a:gd name="T10" fmla="*/ 1174 w 1267"/>
                                <a:gd name="T11" fmla="*/ 2 h 715"/>
                                <a:gd name="T12" fmla="*/ 1075 w 1267"/>
                                <a:gd name="T13" fmla="*/ 93 h 715"/>
                                <a:gd name="T14" fmla="*/ 1165 w 1267"/>
                                <a:gd name="T15" fmla="*/ 192 h 715"/>
                                <a:gd name="T16" fmla="*/ 1265 w 1267"/>
                                <a:gd name="T17" fmla="*/ 102 h 715"/>
                                <a:gd name="T18" fmla="*/ 1174 w 1267"/>
                                <a:gd name="T19" fmla="*/ 2 h 7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267" h="715">
                                  <a:moveTo>
                                    <a:pt x="284" y="578"/>
                                  </a:moveTo>
                                  <a:cubicBezTo>
                                    <a:pt x="280" y="655"/>
                                    <a:pt x="215" y="715"/>
                                    <a:pt x="137" y="712"/>
                                  </a:cubicBezTo>
                                  <a:cubicBezTo>
                                    <a:pt x="60" y="708"/>
                                    <a:pt x="0" y="643"/>
                                    <a:pt x="4" y="565"/>
                                  </a:cubicBezTo>
                                  <a:cubicBezTo>
                                    <a:pt x="7" y="488"/>
                                    <a:pt x="73" y="428"/>
                                    <a:pt x="150" y="431"/>
                                  </a:cubicBezTo>
                                  <a:cubicBezTo>
                                    <a:pt x="228" y="435"/>
                                    <a:pt x="287" y="501"/>
                                    <a:pt x="284" y="578"/>
                                  </a:cubicBezTo>
                                  <a:close/>
                                  <a:moveTo>
                                    <a:pt x="1174" y="2"/>
                                  </a:moveTo>
                                  <a:cubicBezTo>
                                    <a:pt x="1122" y="0"/>
                                    <a:pt x="1077" y="41"/>
                                    <a:pt x="1075" y="93"/>
                                  </a:cubicBezTo>
                                  <a:cubicBezTo>
                                    <a:pt x="1073" y="145"/>
                                    <a:pt x="1113" y="190"/>
                                    <a:pt x="1165" y="192"/>
                                  </a:cubicBezTo>
                                  <a:cubicBezTo>
                                    <a:pt x="1218" y="194"/>
                                    <a:pt x="1262" y="154"/>
                                    <a:pt x="1265" y="102"/>
                                  </a:cubicBezTo>
                                  <a:cubicBezTo>
                                    <a:pt x="1267" y="49"/>
                                    <a:pt x="1226" y="5"/>
                                    <a:pt x="1174" y="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674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1"/>
                          <wps:cNvSpPr>
                            <a:spLocks noEditPoints="1"/>
                          </wps:cNvSpPr>
                          <wps:spPr bwMode="auto">
                            <a:xfrm>
                              <a:off x="1144905" y="921385"/>
                              <a:ext cx="167005" cy="346075"/>
                            </a:xfrm>
                            <a:custGeom>
                              <a:avLst/>
                              <a:gdLst>
                                <a:gd name="T0" fmla="*/ 144 w 527"/>
                                <a:gd name="T1" fmla="*/ 76 h 1088"/>
                                <a:gd name="T2" fmla="*/ 70 w 527"/>
                                <a:gd name="T3" fmla="*/ 144 h 1088"/>
                                <a:gd name="T4" fmla="*/ 2 w 527"/>
                                <a:gd name="T5" fmla="*/ 69 h 1088"/>
                                <a:gd name="T6" fmla="*/ 76 w 527"/>
                                <a:gd name="T7" fmla="*/ 2 h 1088"/>
                                <a:gd name="T8" fmla="*/ 144 w 527"/>
                                <a:gd name="T9" fmla="*/ 76 h 1088"/>
                                <a:gd name="T10" fmla="*/ 358 w 527"/>
                                <a:gd name="T11" fmla="*/ 739 h 1088"/>
                                <a:gd name="T12" fmla="*/ 178 w 527"/>
                                <a:gd name="T13" fmla="*/ 903 h 1088"/>
                                <a:gd name="T14" fmla="*/ 343 w 527"/>
                                <a:gd name="T15" fmla="*/ 1083 h 1088"/>
                                <a:gd name="T16" fmla="*/ 523 w 527"/>
                                <a:gd name="T17" fmla="*/ 919 h 1088"/>
                                <a:gd name="T18" fmla="*/ 358 w 527"/>
                                <a:gd name="T19" fmla="*/ 739 h 10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527" h="1088">
                                  <a:moveTo>
                                    <a:pt x="144" y="76"/>
                                  </a:moveTo>
                                  <a:cubicBezTo>
                                    <a:pt x="142" y="115"/>
                                    <a:pt x="109" y="146"/>
                                    <a:pt x="70" y="144"/>
                                  </a:cubicBezTo>
                                  <a:cubicBezTo>
                                    <a:pt x="30" y="142"/>
                                    <a:pt x="0" y="109"/>
                                    <a:pt x="2" y="69"/>
                                  </a:cubicBezTo>
                                  <a:cubicBezTo>
                                    <a:pt x="3" y="30"/>
                                    <a:pt x="37" y="0"/>
                                    <a:pt x="76" y="2"/>
                                  </a:cubicBezTo>
                                  <a:cubicBezTo>
                                    <a:pt x="115" y="3"/>
                                    <a:pt x="146" y="37"/>
                                    <a:pt x="144" y="76"/>
                                  </a:cubicBezTo>
                                  <a:close/>
                                  <a:moveTo>
                                    <a:pt x="358" y="739"/>
                                  </a:moveTo>
                                  <a:cubicBezTo>
                                    <a:pt x="263" y="734"/>
                                    <a:pt x="182" y="808"/>
                                    <a:pt x="178" y="903"/>
                                  </a:cubicBezTo>
                                  <a:cubicBezTo>
                                    <a:pt x="174" y="998"/>
                                    <a:pt x="247" y="1079"/>
                                    <a:pt x="343" y="1083"/>
                                  </a:cubicBezTo>
                                  <a:cubicBezTo>
                                    <a:pt x="438" y="1088"/>
                                    <a:pt x="518" y="1014"/>
                                    <a:pt x="523" y="919"/>
                                  </a:cubicBezTo>
                                  <a:cubicBezTo>
                                    <a:pt x="527" y="824"/>
                                    <a:pt x="453" y="743"/>
                                    <a:pt x="358" y="73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F559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c:wp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37BF1144" id="JE1711231622JU Briefpapier HEADER" o:spid="_x0000_s1026" editas="canvas" style="position:absolute;margin-left:0;margin-top:0;width:253.65pt;height:108.35pt;z-index:-251657216;mso-position-horizontal:left;mso-position-horizontal-relative:page;mso-position-vertical:top;mso-position-vertical-relative:page" coordsize="32213,13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">
                  <v:shape id="_x0000_s1027" type="#_x0000_t75" style="position:absolute;width:32213;height:13760;visibility:visible;mso-wrap-style:square">
                    <v:fill o:detectmouseclick="t"/>
                    <v:path o:connecttype="none"/>
                  </v:shape>
                  <v:shape id="Freeform 4" o:spid="_x0000_s1028" style="position:absolute;left:15487;top:8566;width:15196;height:3410;visibility:visible;mso-wrap-style:square;v-text-anchor:top" coordsize="4785,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" path="m91,751v,303,,303,,303c91,1059,89,1063,84,1066v-4,2,-10,4,-17,4c61,1070,55,1068,50,1066v-5,-3,-7,-7,-7,-12c43,751,43,751,43,751v,-5,2,-9,7,-12c55,737,60,735,67,735v7,,13,2,17,4c89,742,91,746,91,751xm337,736v-81,,-81,,-81,c251,736,247,738,244,742v-3,4,-4,9,-4,15c240,763,241,768,244,772v3,4,7,6,12,6c310,778,310,778,310,778v,193,,193,,193c310,1010,291,1030,255,1030v-18,,-31,-5,-40,-15c206,1005,201,993,201,978v-1,-11,-9,-16,-24,-16c168,962,162,964,158,967v-4,3,-6,9,-6,18c152,1011,162,1033,181,1049v20,16,45,24,76,24c287,1073,312,1064,330,1048v19,-17,28,-42,28,-77c358,752,358,752,358,752v,-5,-2,-9,-6,-12c347,737,342,736,337,736xm599,903v-9,-7,-18,-13,-29,-19c560,879,549,874,538,870v-10,-4,-20,-9,-29,-13c501,853,493,847,488,841v-6,-7,-8,-15,-8,-24c480,803,485,793,495,786v11,-7,25,-11,42,-11c548,775,558,777,567,780v9,3,15,5,21,8c593,791,597,793,600,793v6,,11,-3,15,-9c618,778,620,772,620,767v,-6,-3,-11,-9,-16c606,747,598,743,589,741v-8,-2,-17,-4,-26,-5c554,735,545,734,537,734v-13,,-26,2,-37,4c488,741,477,746,466,752v-11,7,-19,16,-25,28c434,792,431,806,431,822v,20,5,37,16,50c457,886,469,896,484,903v14,6,29,13,44,19c542,927,554,935,565,945v10,10,15,22,15,37c580,998,575,1010,564,1018v-10,8,-24,13,-42,13c511,1031,500,1029,491,1025v-9,-4,-16,-8,-21,-13c466,1007,461,1003,456,999v-5,-4,-9,-6,-12,-6c439,993,434,996,429,1002v-4,6,-6,12,-6,18c423,1032,433,1044,453,1056v19,12,43,18,71,18c555,1074,581,1065,600,1049v19,-17,28,-41,28,-72c628,960,626,946,620,933v-5,-13,-12,-22,-21,-30xm856,903v-9,-7,-18,-13,-29,-19c817,879,806,874,795,870v-10,-4,-20,-9,-29,-13c758,853,750,847,745,841v-6,-7,-8,-15,-8,-24c737,803,742,793,752,786v11,-7,25,-11,42,-11c805,775,815,777,824,780v9,3,15,5,21,8c850,791,854,793,857,793v6,,11,-3,15,-9c875,778,877,772,877,767v,-6,-3,-11,-8,-16c863,747,855,743,847,741v-9,-2,-18,-4,-27,-5c811,735,802,734,794,734v-13,,-26,2,-37,4c745,741,734,746,723,752v-11,7,-19,16,-25,28c691,792,688,806,688,822v,20,5,37,16,50c714,886,726,896,741,903v15,6,29,13,44,19c799,927,811,935,822,945v10,10,15,22,15,37c837,998,832,1010,821,1018v-10,8,-24,13,-42,13c768,1031,757,1029,748,1025v-9,-4,-16,-8,-21,-13c723,1007,718,1003,713,999v-4,-4,-9,-6,-12,-6c696,993,691,996,686,1002v-4,6,-6,12,-6,18c680,1032,690,1044,710,1056v19,12,43,18,71,18c813,1074,838,1065,857,1049v19,-17,28,-41,28,-72c885,960,883,946,877,933v-5,-13,-12,-22,-21,-30xm1138,778v5,,9,-2,12,-6c1153,768,1154,763,1154,757v,-6,-1,-11,-4,-15c1147,738,1144,735,1138,735v-163,,-163,,-163,c970,735,965,737,960,740v-4,3,-6,7,-6,12c954,1054,954,1054,954,1054v,5,2,9,6,12c965,1068,970,1070,975,1070v163,,163,,163,c1144,1070,1147,1068,1150,1063v3,-4,4,-9,4,-14c1154,1043,1153,1038,1150,1033v-3,-4,-7,-6,-12,-6c1002,1027,1002,1027,1002,1027v,-105,,-105,,-105c1073,922,1073,922,1073,922v5,,9,-2,12,-6c1088,912,1089,908,1089,903v,-6,-2,-10,-4,-14c1082,885,1078,883,1073,883v-71,,-71,,-71,c1002,778,1002,778,1002,778r136,xm1384,1027v-119,,-119,,-119,c1265,751,1265,751,1265,751v,-5,-3,-9,-7,-12c1253,737,1247,735,1240,735v-6,,-12,2,-17,4c1218,742,1216,746,1216,751v,303,,303,,303c1216,1059,1218,1063,1223,1066v4,2,9,4,15,4c1384,1070,1384,1070,1384,1070v4,,8,-2,10,-7c1397,1059,1398,1054,1398,1048v,-5,-1,-10,-4,-15c1392,1029,1388,1027,1384,1027xm1625,1027v-119,,-119,,-119,c1506,751,1506,751,1506,751v,-5,-3,-9,-7,-12c1494,737,1488,735,1481,735v-6,,-12,2,-17,4c1459,742,1457,746,1457,751v,303,,303,,303c1457,1059,1459,1063,1464,1066v4,2,9,4,15,4c1625,1070,1625,1070,1625,1070v4,,8,-2,10,-7c1638,1059,1639,1054,1639,1048v,-5,-1,-10,-4,-15c1633,1029,1629,1027,1625,1027xm1922,1044v1,5,1,5,1,5c1923,1055,1919,1059,1912,1064v-7,4,-14,6,-22,6c1880,1070,1874,1067,1872,1060v-19,-66,-19,-66,-19,-66c1740,994,1740,994,1740,994v-18,66,-18,66,-18,66c1719,1066,1714,1070,1705,1070v-8,,-14,-2,-21,-6c1678,1060,1675,1055,1675,1050v,-4,,-4,,-4c1766,749,1766,749,1766,749v4,-11,15,-16,32,-16c1816,733,1827,738,1831,748r91,296xm1842,956c1796,799,1796,799,1796,799v-45,157,-45,157,-45,157l1842,956xm2182,739v-5,-2,-11,-4,-17,-4c2158,735,2152,737,2148,739v-5,3,-8,7,-8,12c2140,961,2140,961,2140,961,2039,763,2039,763,2039,763v-6,-11,-11,-18,-16,-22c2018,737,2011,735,2002,735v-16,,-24,6,-24,17c1978,1054,1978,1054,1978,1054v,5,3,9,7,12c1990,1068,1996,1070,2002,1070v7,,13,-2,17,-4c2024,1063,2027,1059,2027,1054v,-210,,-210,,-210c2136,1052,2136,1052,2136,1052v6,12,16,18,29,18c2171,1070,2177,1068,2182,1066v5,-3,7,-7,7,-12c2189,751,2189,751,2189,751v,-5,-2,-9,-7,-12xm2449,760v19,17,29,42,29,78c2478,968,2478,968,2478,968v,35,-10,61,-29,77c2431,1062,2406,1070,2375,1070v-81,,-81,,-81,c2288,1070,2282,1068,2278,1065v-4,-3,-6,-6,-6,-11c2272,751,2272,751,2272,751v,-4,2,-8,6,-11c2282,737,2288,736,2294,736v81,,81,,81,c2406,736,2431,744,2449,760xm2429,838v,-40,-18,-59,-54,-59c2321,779,2321,779,2321,779v,248,,248,,248c2375,1027,2375,1027,2375,1027v36,,54,-20,54,-59l2429,838xm154,500c107,500,70,488,42,464,14,440,,402,,349,,165,,165,,165,,112,14,74,42,50,70,26,107,14,154,14v48,,85,12,113,36c296,74,310,112,310,165v,184,,184,,184c310,402,296,440,267,464v-28,24,-65,36,-113,36xm154,425v47,,70,-25,70,-76c224,165,224,165,224,165v,-51,-23,-76,-70,-76c109,89,86,114,86,165v,184,,184,,184c86,400,109,425,154,425xm721,253v15,,27,6,38,16c770,280,775,295,775,313v,156,,156,,156c775,476,779,482,788,488v8,6,18,8,29,8c829,496,839,494,847,488v9,-6,13,-12,13,-19c860,313,860,313,860,313v,-41,-12,-74,-35,-98c802,191,774,179,742,179v-19,,-38,5,-56,17c668,207,654,224,643,245v-7,-20,-18,-36,-33,-48c595,185,579,179,560,179v-39,,-68,17,-87,50c473,209,473,209,473,209v,-8,-4,-14,-11,-19c455,185,446,183,435,183v-13,,-23,2,-31,7c397,195,393,201,393,209v,260,,260,,260c393,476,397,483,405,488v8,6,18,8,30,8c447,496,457,494,465,488v9,-6,13,-12,13,-19c478,313,478,313,478,313v,-18,5,-33,15,-43c503,259,516,254,530,254v14,,27,5,38,16c578,281,584,296,584,313v,157,,157,,157c584,478,588,485,597,490v8,4,18,6,29,6c638,496,648,494,657,490v8,-5,12,-11,12,-20c669,313,669,313,669,313v,-18,5,-33,16,-44c695,259,707,253,721,253xm1198,198v-17,11,-27,20,-31,25c1182,241,1190,263,1190,288v,14,,14,,14c1190,333,1177,360,1153,380v-24,21,-56,32,-94,32c1043,412,1029,410,1016,406v-5,4,-8,9,-8,13c1008,427,1015,432,1028,436v14,3,31,6,50,9c1098,447,1117,451,1137,455v19,5,36,14,49,28c1200,497,1207,516,1207,539v,34,-14,60,-42,77c1138,634,1103,642,1063,642v-41,,-76,-8,-104,-25c931,601,917,578,917,549v,-30,16,-53,48,-70c947,470,937,456,937,437v,-19,12,-37,34,-52c944,364,930,336,930,302v,-14,,-14,,-14c930,256,942,229,966,209v24,-20,55,-30,93,-30c1088,179,1113,185,1134,198v13,-30,27,-45,41,-45c1185,153,1193,156,1199,161v6,6,9,12,9,18c1208,186,1205,193,1198,198xm997,541v,14,7,26,19,34c1028,583,1043,588,1062,588v18,,33,-5,44,-13c1118,567,1124,555,1124,541v,-6,-1,-11,-3,-16c1119,521,1115,517,1109,514v-5,-3,-10,-6,-14,-8c1091,504,1084,502,1075,501v-10,-2,-16,-3,-20,-3c1050,497,1043,496,1033,495v-24,11,-36,26,-36,46xm1107,288v,-17,-4,-30,-13,-41c1086,236,1074,230,1060,230v-15,,-26,6,-35,16c1017,257,1013,271,1013,288v,13,,13,,13c1013,318,1017,332,1025,343v9,12,20,17,35,17c1075,360,1086,355,1095,344v8,-11,12,-25,12,-42l1107,288xm1498,484v-22,12,-50,18,-83,18c1368,502,1329,490,1300,465v-30,-25,-45,-58,-45,-98c1255,311,1255,311,1255,311v,-36,14,-67,42,-93c1326,192,1360,179,1400,179v37,,69,11,96,35c1523,238,1536,268,1536,303v,14,-2,24,-5,33c1528,344,1523,350,1516,354v-7,3,-13,5,-19,6c1491,361,1484,362,1474,362v-134,,-134,,-134,c1340,372,1340,372,1340,372v,19,7,34,21,45c1376,429,1394,435,1418,435v16,,33,-4,49,-13c1483,414,1494,410,1499,410v9,,17,4,23,13c1528,431,1531,440,1531,448v,12,-11,24,-33,36xm1340,311v97,,97,,97,c1444,311,1449,310,1452,308v3,-2,4,-7,4,-13c1456,280,1450,269,1439,260v-11,-9,-25,-14,-41,-14c1382,246,1369,250,1357,259v-11,9,-17,21,-17,35l1340,311xm1691,489v5,10,17,15,38,15c1751,504,1764,499,1768,489,1881,227,1881,227,1881,227v2,-4,3,-7,3,-11c1884,206,1877,198,1864,190v-14,-7,-26,-11,-37,-11c1815,179,1807,184,1803,195v-74,190,-74,190,-74,190c1656,193,1656,193,1656,193v-4,-9,-12,-14,-25,-14c1619,179,1607,182,1594,190v-13,7,-20,16,-20,25c1574,220,1575,224,1578,227r113,262xm2010,488v9,-6,13,-12,13,-19c2023,209,2023,209,2023,209v,-8,-4,-14,-12,-19c2003,185,1993,183,1982,183v-12,,-22,2,-30,7c1945,195,1941,201,1941,209v,260,,260,,260c1941,476,1945,483,1953,488v7,6,17,8,29,8c1993,496,2002,494,2010,488xm1982,113v12,,22,-4,31,-12c2022,94,2026,85,2026,75v,-10,-4,-19,-13,-27c2004,41,1994,37,1982,37v-14,,-26,4,-35,11c1938,56,1933,65,1933,75v,10,5,19,14,26c1956,109,1968,113,1982,113xm2302,313v,156,,156,,156c2302,478,2307,484,2315,489v9,5,19,7,30,7c2356,496,2366,494,2375,489v8,-5,12,-11,12,-20c2387,313,2387,313,2387,313v,-37,-11,-68,-34,-95c2331,192,2304,179,2274,179v-21,,-39,5,-55,14c2204,203,2192,215,2185,229v,-20,,-20,,-20c2185,201,2182,195,2174,190v-7,-5,-16,-7,-26,-7c2135,183,2125,185,2117,190v-8,5,-12,11,-12,19c2105,469,2105,469,2105,469v,7,4,14,13,19c2126,494,2136,496,2148,496v11,,21,-2,30,-8c2186,482,2191,476,2191,469v,-156,,-156,,-156c2191,296,2196,281,2207,270v11,-11,23,-16,38,-16c2260,254,2274,260,2285,272v12,12,17,26,17,41xm2725,198v-16,11,-27,20,-31,25c2709,241,2717,263,2717,288v,14,,14,,14c2717,333,2705,360,2680,380v-24,21,-55,32,-94,32c2570,412,2556,410,2543,406v-5,4,-8,9,-8,13c2535,427,2542,432,2556,436v14,3,30,6,50,9c2625,447,2645,451,2664,455v20,5,36,14,50,28c2727,497,2734,516,2734,539v,34,-14,60,-41,77c2665,634,2631,642,2590,642v-41,,-75,-8,-103,-25c2458,601,2444,578,2444,549v,-30,16,-53,49,-70c2474,470,2465,456,2465,437v,-19,11,-37,33,-52c2471,364,2458,336,2458,302v,-14,,-14,,-14c2458,256,2469,229,2493,209v24,-20,55,-30,93,-30c2615,179,2641,185,2662,198v13,-30,26,-45,40,-45c2712,153,2720,156,2726,161v7,6,10,12,10,18c2736,186,2732,193,2725,198xm2525,541v,14,6,26,18,34c2556,583,2571,588,2589,588v18,,33,-5,45,-13c2646,567,2652,555,2652,541v,-6,-1,-11,-4,-16c2646,521,2642,517,2637,514v-6,-3,-10,-6,-15,-8c2618,504,2611,502,2602,501v-9,-2,-16,-3,-20,-3c2578,497,2571,496,2561,495v-24,11,-36,26,-36,46xm2635,288v,-17,-5,-30,-13,-41c2613,236,2602,230,2587,230v-15,,-26,6,-34,16c2544,257,2540,271,2540,288v,13,,13,,13c2540,318,2544,332,2553,343v8,12,20,17,35,17c2602,360,2614,355,2622,344v8,-11,13,-25,13,-42l2635,288xm2975,330v-11,-6,-24,-11,-37,-16c2925,310,2912,306,2900,304v-11,-3,-21,-6,-29,-11c2863,288,2859,282,2859,275v,-7,4,-14,12,-20c2879,249,2890,246,2905,246v14,,29,3,44,8c2965,260,2975,263,2978,263v9,,16,-5,22,-15c3006,238,3009,229,3009,222v,-12,-11,-22,-32,-31c2956,183,2931,179,2904,179v-41,,-71,10,-90,29c2795,228,2786,251,2786,279v,20,5,36,16,48c2813,340,2826,349,2841,354v16,6,31,10,46,14c2902,372,2915,377,2926,383v11,6,16,14,16,24c2942,426,2926,435,2894,435v-17,,-31,-2,-43,-7c2839,423,2829,419,2822,415v-8,-5,-14,-7,-19,-7c2796,408,2789,412,2783,421v-6,8,-8,17,-8,25c2775,461,2786,474,2810,485v23,12,51,17,84,17c2932,502,2962,494,2984,476v21,-17,32,-41,32,-72c3016,386,3012,371,3004,358v-8,-12,-17,-22,-29,-28xm3361,27v,442,,442,,442c3361,476,3357,483,3349,488v-8,6,-18,8,-30,8c3309,496,3300,494,3292,488v-8,-6,-11,-12,-11,-19c3281,450,3281,450,3281,450v-7,14,-19,26,-36,37c3228,497,3209,502,3189,502v-31,,-57,-13,-81,-41c3085,434,3073,403,3073,367v,-54,,-54,,-54c3073,276,3085,245,3108,218v23,-26,51,-39,83,-39c3210,179,3227,184,3242,193v15,10,26,22,34,36c3276,27,3276,27,3276,27v,-8,4,-15,12,-19c3296,3,3307,,3319,v12,,22,3,30,8c3357,12,3361,19,3361,27xm3276,313v,-17,-6,-32,-18,-43c3246,259,3232,254,3217,254v-16,,-30,6,-41,18c3164,284,3158,298,3158,313v,54,,54,,54c3158,382,3164,396,3176,408v11,13,25,19,40,19c3231,427,3245,421,3258,409v12,-12,18,-22,18,-30l3276,313xm3489,37v-14,,-26,4,-35,11c3445,56,3440,65,3440,75v,10,5,19,14,26c3463,109,3475,113,3489,113v12,,22,-4,31,-12c3529,94,3533,85,3533,75v,-10,-4,-19,-13,-27c3511,41,3501,37,3489,37xm3518,190v-8,-5,-18,-7,-30,-7c3477,183,3467,185,3459,190v-7,5,-11,11,-11,19c3448,469,3448,469,3448,469v,7,4,14,12,19c3467,494,3477,496,3488,496v11,,21,-2,29,-8c3526,482,3530,476,3530,469v,-260,,-260,,-260c3530,201,3526,195,3518,190xm3686,362v,10,,10,,10c3686,391,3693,406,3707,417v14,12,33,18,56,18c3780,435,3796,431,3813,422v16,-8,26,-12,31,-12c3853,410,3861,414,3867,423v7,8,10,17,10,25c3877,460,3865,472,3843,484v-22,12,-50,18,-83,18c3713,502,3675,490,3645,465v-30,-25,-45,-58,-45,-98c3600,311,3600,311,3600,311v,-36,15,-67,43,-93c3671,192,3705,179,3745,179v38,,70,11,96,35c3868,238,3881,268,3881,303v,14,-1,24,-5,33c3873,344,3868,350,3861,354v-7,3,-13,5,-19,6c3837,361,3829,362,3820,362r-134,xm3686,311v96,,96,,96,c3789,311,3794,310,3797,308v3,-2,4,-7,4,-13c3801,280,3796,269,3784,260v-11,-9,-25,-14,-41,-14c3728,246,3714,250,3703,259v-12,9,-17,21,-17,35l3686,311xm4117,179v-21,,-39,5,-54,14c4047,203,4036,215,4029,229v,-20,,-20,,-20c4029,201,4025,195,4018,190v-8,-5,-17,-7,-27,-7c3978,183,3968,185,3960,190v-8,5,-11,11,-11,19c3949,469,3949,469,3949,469v,7,4,14,12,19c3969,494,3979,496,3991,496v11,,21,-2,30,-8c4030,482,4034,476,4034,469v,-156,,-156,,-156c4034,296,4039,281,4050,270v11,-11,23,-16,38,-16c4103,254,4117,260,4128,272v12,12,18,26,18,41c4146,469,4146,469,4146,469v,9,4,15,12,20c4167,494,4177,496,4188,496v11,,21,-2,30,-7c4226,484,4231,478,4231,469v,-156,,-156,,-156c4231,276,4219,245,4197,218v-23,-26,-50,-39,-80,-39xm4491,330v-11,-6,-23,-11,-37,-16c4441,310,4428,306,4417,304v-12,-3,-22,-6,-30,-11c4379,288,4375,282,4375,275v,-7,4,-14,12,-20c4395,249,4407,246,4422,246v13,,28,3,44,8c4481,260,4491,263,4494,263v9,,16,-5,22,-15c4522,238,4525,229,4525,222v,-12,-10,-22,-32,-31c4472,183,4448,179,4420,179v-41,,-71,10,-90,29c4312,228,4302,251,4302,279v,20,5,36,16,48c4329,340,4342,349,4358,354v15,6,30,10,45,14c4419,372,4432,377,4442,383v11,6,17,14,17,24c4459,426,4442,435,4410,435v-17,,-31,-2,-43,-7c4355,423,4345,419,4338,415v-7,-5,-14,-7,-18,-7c4312,408,4305,412,4299,421v-5,8,-8,17,-8,25c4291,461,4302,474,4326,485v23,12,51,17,84,17c4449,502,4479,494,4500,476v21,-17,32,-41,32,-72c4532,386,4528,371,4520,358v-7,-12,-17,-22,-29,-28xm4748,421v-26,,-26,,-26,c4709,421,4699,419,4693,414v-5,-5,-8,-14,-8,-26c4685,250,4685,250,4685,250v78,,78,,78,c4770,250,4775,247,4779,240v4,-7,6,-15,6,-24c4785,207,4783,199,4779,193v-4,-7,-9,-10,-16,-10c4685,183,4685,183,4685,183v,-110,,-110,,-110c4685,66,4681,60,4672,55v-8,-5,-18,-7,-30,-7c4632,48,4622,50,4613,55v-9,5,-13,12,-13,19c4600,391,4600,391,4600,391v,70,41,105,122,105c4748,496,4748,496,4748,496v11,,20,-3,27,-11c4781,478,4784,469,4784,458v,-10,-3,-18,-9,-26c4768,425,4759,421,4748,421xe" fillcolor="#3c3c3b" stroked="f">
                    <v:path arrowok="t" o:connecttype="custom" o:connectlocs="28899,238443;63831,310515;190222,286703;195303,248920;153702,286703;134331,323850;236587,267018;260404,233680;260722,323215;281046,310198;302958,334645;344559,290830;393782,233363;516045,326073;519221,337503;546849,336550;556059,303530;628146,334645;692930,234633;728497,233680;13338,147320;71135,110808;259452,157480;150209,66358;156560,85725;228965,80328;361073,144463;295337,91440;351228,182563;336620,73025;412836,147638;425539,114935;461106,97790;598295,68580;638308,154940;629417,35878;735166,155258;682133,58103;725639,86360;827578,141288;780578,95885;822179,186690;832659,78423;933010,99695;922213,56833;890138,129540;1063530,154940;1013354,56833;1008591,86360;1096874,32068;1098780,154940;1220725,130175;1232475,96203;1188651,78105;1254070,66358;1316630,148908;1393164,93028;1366170,88583;1362677,141605;1487798,79375;1460805,23495" o:connectangles="0,0,0,0,0,0,0,0,0,0,0,0,0,0,0,0,0,0,0,0,0,0,0,0,0,0,0,0,0,0,0,0,0,0,0,0,0,0,0,0,0,0,0,0,0,0,0,0,0,0,0,0,0,0,0,0,0,0,0,0,0"/>
                    <o:lock v:ext="edit" verticies="t"/>
                  </v:shape>
                  <v:shape id="Freeform 5" o:spid="_x0000_s1029" style="position:absolute;left:11106;top:8077;width:2603;height:4343;visibility:visible;mso-wrap-style:square;v-text-anchor:top" coordsize="820,1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" path="m818,101v-2,52,-47,93,-99,91c667,189,626,145,628,92,631,40,675,,728,2v52,2,92,47,90,99xm60,1177c15,1204,,1262,27,1307v27,45,85,60,130,33c202,1313,217,1255,190,1210v-27,-45,-85,-60,-130,-33xe" fillcolor="#28b4ac" stroked="f">
                    <v:path arrowok="t" o:connecttype="custom" o:connectlocs="259715,32091;228283,61005;199390,29231;231140,635;259715,32091;19050,373971;8573,415276;49848,425761;60325,384456;19050,373971" o:connectangles="0,0,0,0,0,0,0,0,0,0"/>
                    <o:lock v:ext="edit" verticies="t"/>
                  </v:shape>
                  <v:shape id="Freeform 6" o:spid="_x0000_s1030" style="position:absolute;left:10972;top:8509;width:1112;height:3206;visibility:visible;mso-wrap-style:square;v-text-anchor:top" coordsize="350,1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" path="m129,197c78,210,26,180,13,129,,79,30,27,80,13,131,,183,30,196,81v14,50,-16,102,-67,116xm330,890c310,857,266,846,232,866v-34,20,-45,64,-24,98c228,997,272,1008,305,988v34,-20,45,-64,25,-98xe" fillcolor="#8fc041" stroked="f">
                    <v:path arrowok="t" o:connecttype="custom" o:connectlocs="40958,62672;4128,41039;25400,4136;62230,25769;40958,62672;104775,283136;73660,275501;66040,306677;96838,314312;104775,283136" o:connectangles="0,0,0,0,0,0,0,0,0,0"/>
                    <o:lock v:ext="edit" verticies="t"/>
                  </v:shape>
                  <v:shape id="Freeform 7" o:spid="_x0000_s1031" style="position:absolute;left:10795;top:8788;width:2609;height:2857;visibility:visible;mso-wrap-style:square;v-text-anchor:top" coordsize="822,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" path="m821,76v-2,39,-35,70,-75,68c707,142,677,109,678,69,680,30,713,,753,2v39,1,69,35,68,74xm92,706c40,709,,753,2,806v3,52,48,92,100,90c154,893,194,848,192,796,189,744,144,703,92,706xe" fillcolor="#e61f5c" stroked="f">
                    <v:path arrowok="t" o:connecttype="custom" o:connectlocs="260668,24184;236855,45822;215265,21956;239078,636;260668,24184;29210,224654;635,256475;32385,285114;60960,253293;29210,224654" o:connectangles="0,0,0,0,0,0,0,0,0,0"/>
                    <o:lock v:ext="edit" verticies="t"/>
                  </v:shape>
                  <v:shape id="Freeform 8" o:spid="_x0000_s1032" style="position:absolute;left:10661;top:7931;width:2248;height:1962;visibility:visible;mso-wrap-style:square;v-text-anchor:top" coordsize="708,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" path="m703,189v-4,98,-87,173,-185,169c421,353,345,271,350,173,354,75,437,,534,4v98,5,174,88,169,185xm102,426c50,424,5,465,3,517v-3,52,38,97,90,99c146,618,190,578,193,526v2,-53,-39,-97,-91,-100xe" fillcolor="#f3931f" stroked="f">
                    <v:path arrowok="t" o:connecttype="custom" o:connectlocs="223203,60008;164465,113665;111125,54928;169545,1270;223203,60008;32385,135255;953,164148;29528,195580;61278,167005;32385,135255" o:connectangles="0,0,0,0,0,0,0,0,0,0"/>
                    <o:lock v:ext="edit" verticies="t"/>
                  </v:shape>
                  <v:shape id="Freeform 9" o:spid="_x0000_s1033" style="position:absolute;left:13061;top:9118;width:1823;height:3474;visibility:visible;mso-wrap-style:square;v-text-anchor:top" coordsize="573,1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" path="m437,c418,72,352,126,274,127v29,59,45,124,45,194c319,524,185,695,,751v61,51,97,130,88,215c84,1014,65,1057,38,1093,345,1018,573,742,573,412,573,258,522,116,437,e" fillcolor="#c6c6c6" stroked="f">
                    <v:path arrowok="t" o:connecttype="custom" o:connectlocs="138990,0;87147,40359;101459,102011;0,238661;27989,306986;12086,347345;182245,130930;138990,0" o:connectangles="0,0,0,0,0,0,0,0"/>
                  </v:shape>
                  <v:shape id="Freeform 10" o:spid="_x0000_s1034" style="position:absolute;left:10217;top:8674;width:4019;height:2273;visibility:visible;mso-wrap-style:square;v-text-anchor:top" coordsize="1267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" path="m284,578v-4,77,-69,137,-147,134c60,708,,643,4,565,7,488,73,428,150,431v78,4,137,70,134,147xm1174,2v-52,-2,-97,39,-99,91c1073,145,1113,190,1165,192v53,2,97,-38,100,-90c1267,49,1226,5,1174,2xe" fillcolor="#1674ba" stroked="f">
                    <v:path arrowok="t" o:connecttype="custom" o:connectlocs="90099,183772;43463,226376;1269,179638;47587,137034;90099,183772;372451,636;341043,29569;369596,61045;401321,32430;372451,636" o:connectangles="0,0,0,0,0,0,0,0,0,0"/>
                    <o:lock v:ext="edit" verticies="t"/>
                  </v:shape>
                  <v:shape id="Freeform 11" o:spid="_x0000_s1035" style="position:absolute;left:11449;top:9213;width:1670;height:3461;visibility:visible;mso-wrap-style:square;v-text-anchor:top" coordsize="527,1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" path="m144,76v-2,39,-35,70,-74,68c30,142,,109,2,69,3,30,37,,76,2v39,1,70,35,68,74xm358,739c263,734,182,808,178,903v-4,95,69,176,165,180c438,1088,518,1014,523,919,527,824,453,743,358,739xe" fillcolor="#9f559c" stroked="f">
                    <v:path arrowok="t" o:connecttype="custom" o:connectlocs="45633,24174;22183,45804;634,21948;24084,636;45633,24174;113449,235064;56408,287230;108696,344485;165737,292319;113449,235064" o:connectangles="0,0,0,0,0,0,0,0,0,0"/>
                    <o:lock v:ext="edit" verticies="t"/>
                  </v:shape>
                  <w10:wrap anchorx="page" anchory="page"/>
                </v:group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8541A" w14:textId="77777777" w:rsidR="003A6DF0" w:rsidRPr="002B0092" w:rsidRDefault="003A6DF0" w:rsidP="002B009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A3F21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342838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2"/>
    <w:multiLevelType w:val="singleLevel"/>
    <w:tmpl w:val="B5F28D72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9F98094E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EEFA77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FFFFFF89"/>
    <w:multiLevelType w:val="singleLevel"/>
    <w:tmpl w:val="AE3811B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EA27EB4"/>
    <w:multiLevelType w:val="multilevel"/>
    <w:tmpl w:val="B80072F2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8" w15:restartNumberingAfterBreak="0">
    <w:nsid w:val="1F4672FE"/>
    <w:multiLevelType w:val="hybridMultilevel"/>
    <w:tmpl w:val="A5B6A3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4170AE"/>
    <w:multiLevelType w:val="multilevel"/>
    <w:tmpl w:val="2FB250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BC1D90"/>
    <w:multiLevelType w:val="multilevel"/>
    <w:tmpl w:val="94D40DC2"/>
    <w:lvl w:ilvl="0">
      <w:start w:val="1"/>
      <w:numFmt w:val="decimal"/>
      <w:pStyle w:val="Lijstnummering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pStyle w:val="Lijstnummering2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pStyle w:val="Lijstnummering3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1" w15:restartNumberingAfterBreak="0">
    <w:nsid w:val="3C775017"/>
    <w:multiLevelType w:val="multilevel"/>
    <w:tmpl w:val="1C5EB592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320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32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32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00"/>
        </w:tabs>
        <w:ind w:left="1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2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40"/>
        </w:tabs>
        <w:ind w:left="3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60"/>
        </w:tabs>
        <w:ind w:left="3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20"/>
        </w:tabs>
        <w:ind w:left="4560" w:hanging="1440"/>
      </w:pPr>
      <w:rPr>
        <w:rFonts w:hint="default"/>
      </w:rPr>
    </w:lvl>
  </w:abstractNum>
  <w:abstractNum w:abstractNumId="12" w15:restartNumberingAfterBreak="0">
    <w:nsid w:val="40EF61F8"/>
    <w:multiLevelType w:val="multilevel"/>
    <w:tmpl w:val="B80072F2"/>
    <w:styleLink w:val="KopnummeringOmgevingsdienstIJsselland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13" w15:restartNumberingAfterBreak="0">
    <w:nsid w:val="5A2E5D14"/>
    <w:multiLevelType w:val="hybridMultilevel"/>
    <w:tmpl w:val="11960C6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3018095">
    <w:abstractNumId w:val="11"/>
  </w:num>
  <w:num w:numId="2" w16cid:durableId="181363893">
    <w:abstractNumId w:val="11"/>
  </w:num>
  <w:num w:numId="3" w16cid:durableId="809857855">
    <w:abstractNumId w:val="11"/>
  </w:num>
  <w:num w:numId="4" w16cid:durableId="1617369418">
    <w:abstractNumId w:val="11"/>
  </w:num>
  <w:num w:numId="5" w16cid:durableId="995299541">
    <w:abstractNumId w:val="11"/>
  </w:num>
  <w:num w:numId="6" w16cid:durableId="1673483949">
    <w:abstractNumId w:val="11"/>
  </w:num>
  <w:num w:numId="7" w16cid:durableId="418018983">
    <w:abstractNumId w:val="6"/>
  </w:num>
  <w:num w:numId="8" w16cid:durableId="689916582">
    <w:abstractNumId w:val="6"/>
  </w:num>
  <w:num w:numId="9" w16cid:durableId="89549603">
    <w:abstractNumId w:val="4"/>
  </w:num>
  <w:num w:numId="10" w16cid:durableId="910232722">
    <w:abstractNumId w:val="4"/>
  </w:num>
  <w:num w:numId="11" w16cid:durableId="130170785">
    <w:abstractNumId w:val="3"/>
  </w:num>
  <w:num w:numId="12" w16cid:durableId="146241292">
    <w:abstractNumId w:val="3"/>
  </w:num>
  <w:num w:numId="13" w16cid:durableId="1690832535">
    <w:abstractNumId w:val="5"/>
  </w:num>
  <w:num w:numId="14" w16cid:durableId="920411694">
    <w:abstractNumId w:val="10"/>
  </w:num>
  <w:num w:numId="15" w16cid:durableId="1121608893">
    <w:abstractNumId w:val="2"/>
  </w:num>
  <w:num w:numId="16" w16cid:durableId="2087681601">
    <w:abstractNumId w:val="10"/>
  </w:num>
  <w:num w:numId="17" w16cid:durableId="1968776426">
    <w:abstractNumId w:val="1"/>
  </w:num>
  <w:num w:numId="18" w16cid:durableId="331372733">
    <w:abstractNumId w:val="10"/>
  </w:num>
  <w:num w:numId="19" w16cid:durableId="1794667397">
    <w:abstractNumId w:val="11"/>
  </w:num>
  <w:num w:numId="20" w16cid:durableId="905871068">
    <w:abstractNumId w:val="11"/>
  </w:num>
  <w:num w:numId="21" w16cid:durableId="1789398080">
    <w:abstractNumId w:val="11"/>
  </w:num>
  <w:num w:numId="22" w16cid:durableId="1443306257">
    <w:abstractNumId w:val="12"/>
  </w:num>
  <w:num w:numId="23" w16cid:durableId="702561147">
    <w:abstractNumId w:val="0"/>
  </w:num>
  <w:num w:numId="24" w16cid:durableId="745029572">
    <w:abstractNumId w:val="7"/>
  </w:num>
  <w:num w:numId="25" w16cid:durableId="1441100656">
    <w:abstractNumId w:val="13"/>
  </w:num>
  <w:num w:numId="26" w16cid:durableId="689137711">
    <w:abstractNumId w:val="8"/>
  </w:num>
  <w:num w:numId="27" w16cid:durableId="3223207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F34"/>
    <w:rsid w:val="00027E4B"/>
    <w:rsid w:val="000962D9"/>
    <w:rsid w:val="0010461B"/>
    <w:rsid w:val="00133849"/>
    <w:rsid w:val="001754CD"/>
    <w:rsid w:val="001B7F34"/>
    <w:rsid w:val="00224137"/>
    <w:rsid w:val="00257E76"/>
    <w:rsid w:val="0029438D"/>
    <w:rsid w:val="00345B11"/>
    <w:rsid w:val="00376630"/>
    <w:rsid w:val="003A6DF0"/>
    <w:rsid w:val="003E712D"/>
    <w:rsid w:val="003F0315"/>
    <w:rsid w:val="0051066D"/>
    <w:rsid w:val="00565C78"/>
    <w:rsid w:val="005726D8"/>
    <w:rsid w:val="005E2237"/>
    <w:rsid w:val="0069466F"/>
    <w:rsid w:val="006E0C15"/>
    <w:rsid w:val="007125F4"/>
    <w:rsid w:val="00742AE1"/>
    <w:rsid w:val="007A7EC9"/>
    <w:rsid w:val="00801AEB"/>
    <w:rsid w:val="00810FA1"/>
    <w:rsid w:val="008321C1"/>
    <w:rsid w:val="00880FB0"/>
    <w:rsid w:val="00890F1A"/>
    <w:rsid w:val="00980EB1"/>
    <w:rsid w:val="00A614D2"/>
    <w:rsid w:val="00AB084C"/>
    <w:rsid w:val="00C6629B"/>
    <w:rsid w:val="00C83C28"/>
    <w:rsid w:val="00CA4245"/>
    <w:rsid w:val="00D13150"/>
    <w:rsid w:val="00D61047"/>
    <w:rsid w:val="00D93556"/>
    <w:rsid w:val="00DD1223"/>
    <w:rsid w:val="00E20154"/>
    <w:rsid w:val="00E5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E0309"/>
  <w15:chartTrackingRefBased/>
  <w15:docId w15:val="{FA3B30C9-BCA1-489E-A592-D596A9277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4" w:qFormat="1"/>
    <w:lsdException w:name="heading 1" w:uiPriority="4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4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8" w:unhideWhenUsed="1"/>
    <w:lsdException w:name="footer" w:semiHidden="1" w:uiPriority="98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iPriority="9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Omgevingsdienst IJsselland"/>
    <w:next w:val="BasistekstOmgevingsdienstIJsselland"/>
    <w:uiPriority w:val="4"/>
    <w:rsid w:val="001B7F34"/>
    <w:pPr>
      <w:spacing w:after="0" w:line="260" w:lineRule="atLeast"/>
    </w:pPr>
    <w:rPr>
      <w:rFonts w:ascii="Arial" w:hAnsi="Arial" w:cs="Arial"/>
      <w:color w:val="000000" w:themeColor="text1"/>
      <w:szCs w:val="18"/>
      <w:lang w:eastAsia="nl-NL"/>
    </w:rPr>
  </w:style>
  <w:style w:type="paragraph" w:styleId="Kop1">
    <w:name w:val="heading 1"/>
    <w:aliases w:val="Kop 1 Omgevingsdienst IJsselland"/>
    <w:basedOn w:val="Standaard"/>
    <w:next w:val="Standaard"/>
    <w:link w:val="Kop1Char"/>
    <w:uiPriority w:val="4"/>
    <w:qFormat/>
    <w:rsid w:val="0029438D"/>
    <w:pPr>
      <w:keepNext/>
      <w:numPr>
        <w:numId w:val="21"/>
      </w:numPr>
      <w:spacing w:before="280"/>
      <w:outlineLvl w:val="0"/>
    </w:pPr>
    <w:rPr>
      <w:b/>
      <w:sz w:val="28"/>
    </w:rPr>
  </w:style>
  <w:style w:type="paragraph" w:styleId="Kop2">
    <w:name w:val="heading 2"/>
    <w:aliases w:val="Kop 2 Omgevingsdienst IJsselland"/>
    <w:basedOn w:val="Kop1"/>
    <w:next w:val="Standaard"/>
    <w:link w:val="Kop2Char"/>
    <w:uiPriority w:val="4"/>
    <w:qFormat/>
    <w:rsid w:val="0029438D"/>
    <w:pPr>
      <w:numPr>
        <w:ilvl w:val="1"/>
      </w:numPr>
      <w:outlineLvl w:val="1"/>
    </w:pPr>
    <w:rPr>
      <w:sz w:val="24"/>
    </w:rPr>
  </w:style>
  <w:style w:type="paragraph" w:styleId="Kop3">
    <w:name w:val="heading 3"/>
    <w:aliases w:val="Kop 3 Omgevingsdienst IJsselland"/>
    <w:basedOn w:val="Kop2"/>
    <w:next w:val="Standaard"/>
    <w:link w:val="Kop3Char"/>
    <w:uiPriority w:val="4"/>
    <w:qFormat/>
    <w:rsid w:val="0029438D"/>
    <w:pPr>
      <w:numPr>
        <w:ilvl w:val="2"/>
      </w:numPr>
      <w:outlineLvl w:val="2"/>
    </w:pPr>
    <w:rPr>
      <w:sz w:val="20"/>
    </w:rPr>
  </w:style>
  <w:style w:type="paragraph" w:styleId="Kop4">
    <w:name w:val="heading 4"/>
    <w:aliases w:val="Kop 4 Omgevingsdienst IJsselland"/>
    <w:basedOn w:val="Standaard"/>
    <w:next w:val="BasistekstOmgevingsdienstIJsselland"/>
    <w:link w:val="Kop4Char"/>
    <w:uiPriority w:val="4"/>
    <w:rsid w:val="001B7F34"/>
    <w:pPr>
      <w:keepNext/>
      <w:keepLines/>
      <w:ind w:left="851" w:hanging="851"/>
      <w:outlineLvl w:val="3"/>
    </w:pPr>
    <w:rPr>
      <w:bCs/>
      <w:szCs w:val="24"/>
    </w:rPr>
  </w:style>
  <w:style w:type="paragraph" w:styleId="Kop5">
    <w:name w:val="heading 5"/>
    <w:aliases w:val="Kop 5 Omgevingsdienst IJsselland"/>
    <w:basedOn w:val="Standaard"/>
    <w:next w:val="BasistekstOmgevingsdienstIJsselland"/>
    <w:link w:val="Kop5Char"/>
    <w:uiPriority w:val="4"/>
    <w:rsid w:val="001B7F34"/>
    <w:pPr>
      <w:keepNext/>
      <w:keepLines/>
      <w:ind w:left="851" w:hanging="851"/>
      <w:outlineLvl w:val="4"/>
    </w:pPr>
    <w:rPr>
      <w:bCs/>
      <w:iCs/>
      <w:szCs w:val="22"/>
    </w:rPr>
  </w:style>
  <w:style w:type="paragraph" w:styleId="Kop6">
    <w:name w:val="heading 6"/>
    <w:aliases w:val="Kop 6 Omgevingsdienst IJsselland"/>
    <w:basedOn w:val="Standaard"/>
    <w:next w:val="BasistekstOmgevingsdienstIJsselland"/>
    <w:link w:val="Kop6Char"/>
    <w:uiPriority w:val="4"/>
    <w:rsid w:val="001B7F34"/>
    <w:pPr>
      <w:keepNext/>
      <w:keepLines/>
      <w:ind w:left="992" w:hanging="992"/>
      <w:outlineLvl w:val="5"/>
    </w:pPr>
  </w:style>
  <w:style w:type="paragraph" w:styleId="Kop7">
    <w:name w:val="heading 7"/>
    <w:aliases w:val="Kop 7 Omgevingsdienst IJsselland"/>
    <w:basedOn w:val="Standaard"/>
    <w:next w:val="BasistekstOmgevingsdienstIJsselland"/>
    <w:link w:val="Kop7Char"/>
    <w:uiPriority w:val="4"/>
    <w:rsid w:val="001B7F34"/>
    <w:pPr>
      <w:keepNext/>
      <w:keepLines/>
      <w:ind w:left="1134" w:hanging="1134"/>
      <w:outlineLvl w:val="6"/>
    </w:pPr>
    <w:rPr>
      <w:bCs/>
      <w:szCs w:val="20"/>
    </w:rPr>
  </w:style>
  <w:style w:type="paragraph" w:styleId="Kop8">
    <w:name w:val="heading 8"/>
    <w:aliases w:val="Kop 8 Omgevingsdienst IJsselland"/>
    <w:basedOn w:val="Standaard"/>
    <w:next w:val="BasistekstOmgevingsdienstIJsselland"/>
    <w:link w:val="Kop8Char"/>
    <w:uiPriority w:val="4"/>
    <w:rsid w:val="001B7F34"/>
    <w:pPr>
      <w:keepNext/>
      <w:keepLines/>
      <w:ind w:left="1276" w:hanging="1276"/>
      <w:outlineLvl w:val="7"/>
    </w:pPr>
    <w:rPr>
      <w:iCs/>
      <w:szCs w:val="20"/>
    </w:rPr>
  </w:style>
  <w:style w:type="paragraph" w:styleId="Kop9">
    <w:name w:val="heading 9"/>
    <w:aliases w:val="Kop 9 Omgevingsdienst IJsselland"/>
    <w:basedOn w:val="Standaard"/>
    <w:next w:val="BasistekstOmgevingsdienstIJsselland"/>
    <w:link w:val="Kop9Char"/>
    <w:uiPriority w:val="4"/>
    <w:rsid w:val="001B7F34"/>
    <w:pPr>
      <w:keepNext/>
      <w:keepLines/>
      <w:ind w:left="1418" w:hanging="1418"/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Omgevingsdienst IJsselland Char"/>
    <w:basedOn w:val="Standaardalinea-lettertype"/>
    <w:link w:val="Kop1"/>
    <w:rsid w:val="0029438D"/>
    <w:rPr>
      <w:rFonts w:ascii="Arial" w:hAnsi="Arial" w:cs="Times New Roman"/>
      <w:b/>
      <w:sz w:val="28"/>
      <w:szCs w:val="20"/>
      <w:lang w:eastAsia="nl-NL"/>
    </w:rPr>
  </w:style>
  <w:style w:type="character" w:customStyle="1" w:styleId="Kop2Char">
    <w:name w:val="Kop 2 Char"/>
    <w:aliases w:val="Kop 2 Omgevingsdienst IJsselland Char"/>
    <w:basedOn w:val="Standaardalinea-lettertype"/>
    <w:link w:val="Kop2"/>
    <w:rsid w:val="0029438D"/>
    <w:rPr>
      <w:rFonts w:ascii="Arial" w:hAnsi="Arial" w:cs="Times New Roman"/>
      <w:b/>
      <w:sz w:val="24"/>
      <w:szCs w:val="20"/>
      <w:lang w:eastAsia="nl-NL"/>
    </w:rPr>
  </w:style>
  <w:style w:type="character" w:customStyle="1" w:styleId="Kop3Char">
    <w:name w:val="Kop 3 Char"/>
    <w:aliases w:val="Kop 3 Omgevingsdienst IJsselland Char"/>
    <w:basedOn w:val="Standaardalinea-lettertype"/>
    <w:link w:val="Kop3"/>
    <w:rsid w:val="00133849"/>
    <w:rPr>
      <w:rFonts w:ascii="Arial" w:hAnsi="Arial" w:cs="Times New Roman"/>
      <w:b/>
      <w:sz w:val="20"/>
      <w:szCs w:val="20"/>
      <w:lang w:eastAsia="nl-NL"/>
    </w:rPr>
  </w:style>
  <w:style w:type="paragraph" w:customStyle="1" w:styleId="Kop1zondernummer">
    <w:name w:val="Kop 1 zonder nummer"/>
    <w:basedOn w:val="Kop1"/>
    <w:next w:val="Standaard"/>
    <w:rsid w:val="0029438D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rsid w:val="0029438D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rsid w:val="0029438D"/>
    <w:pPr>
      <w:numPr>
        <w:ilvl w:val="0"/>
        <w:numId w:val="0"/>
      </w:numPr>
    </w:pPr>
  </w:style>
  <w:style w:type="paragraph" w:styleId="Bijschrift">
    <w:name w:val="caption"/>
    <w:basedOn w:val="Standaard"/>
    <w:next w:val="Standaard"/>
    <w:qFormat/>
    <w:rsid w:val="00980EB1"/>
    <w:rPr>
      <w:b/>
      <w:bCs/>
      <w:lang w:eastAsia="en-US"/>
    </w:rPr>
  </w:style>
  <w:style w:type="character" w:customStyle="1" w:styleId="hps">
    <w:name w:val="hps"/>
    <w:basedOn w:val="Standaardalinea-lettertype"/>
    <w:rsid w:val="00980EB1"/>
    <w:rPr>
      <w:rFonts w:cs="Times New Roman"/>
    </w:rPr>
  </w:style>
  <w:style w:type="paragraph" w:customStyle="1" w:styleId="Huisstijl-Afzender">
    <w:name w:val="Huisstijl-Afzender"/>
    <w:basedOn w:val="Standaard"/>
    <w:rsid w:val="00980EB1"/>
    <w:pPr>
      <w:spacing w:line="210" w:lineRule="exact"/>
      <w:jc w:val="right"/>
    </w:pPr>
    <w:rPr>
      <w:noProof/>
      <w:sz w:val="15"/>
    </w:rPr>
  </w:style>
  <w:style w:type="paragraph" w:customStyle="1" w:styleId="Huisstijl-Dialoog">
    <w:name w:val="Huisstijl-Dialoog"/>
    <w:basedOn w:val="Standaard"/>
    <w:rsid w:val="00980EB1"/>
    <w:rPr>
      <w:noProof/>
      <w:sz w:val="24"/>
    </w:rPr>
  </w:style>
  <w:style w:type="paragraph" w:customStyle="1" w:styleId="Huisstijl-DienstKopje">
    <w:name w:val="Huisstijl-DienstKopje"/>
    <w:basedOn w:val="Standaard"/>
    <w:rsid w:val="00980EB1"/>
    <w:pPr>
      <w:spacing w:line="210" w:lineRule="exact"/>
      <w:jc w:val="right"/>
    </w:pPr>
    <w:rPr>
      <w:b/>
      <w:noProof/>
      <w:sz w:val="15"/>
    </w:rPr>
  </w:style>
  <w:style w:type="paragraph" w:customStyle="1" w:styleId="Huisstijl-Titel">
    <w:name w:val="Huisstijl-Titel"/>
    <w:basedOn w:val="Standaard"/>
    <w:rsid w:val="00980EB1"/>
    <w:rPr>
      <w:b/>
      <w:noProof/>
      <w:sz w:val="28"/>
    </w:rPr>
  </w:style>
  <w:style w:type="paragraph" w:customStyle="1" w:styleId="Huisstijl-ExtraTekst">
    <w:name w:val="Huisstijl-ExtraTekst"/>
    <w:basedOn w:val="Huisstijl-Titel"/>
    <w:rsid w:val="00980EB1"/>
    <w:rPr>
      <w:sz w:val="20"/>
    </w:rPr>
  </w:style>
  <w:style w:type="paragraph" w:customStyle="1" w:styleId="Huisstijl-Nummering">
    <w:name w:val="Huisstijl-Nummering"/>
    <w:basedOn w:val="Standaard"/>
    <w:rsid w:val="00980EB1"/>
    <w:pPr>
      <w:jc w:val="right"/>
    </w:pPr>
    <w:rPr>
      <w:noProof/>
      <w:sz w:val="15"/>
    </w:rPr>
  </w:style>
  <w:style w:type="character" w:customStyle="1" w:styleId="Huisstijl-ReferentieGegevens">
    <w:name w:val="Huisstijl-ReferentieGegevens"/>
    <w:basedOn w:val="Standaardalinea-lettertype"/>
    <w:rsid w:val="00980EB1"/>
    <w:rPr>
      <w:rFonts w:ascii="Arial" w:hAnsi="Arial"/>
      <w:noProof/>
      <w:sz w:val="20"/>
    </w:rPr>
  </w:style>
  <w:style w:type="character" w:customStyle="1" w:styleId="Huisstijl-ReferentieKopje">
    <w:name w:val="Huisstijl-ReferentieKopje"/>
    <w:basedOn w:val="Standaardalinea-lettertype"/>
    <w:rsid w:val="00980EB1"/>
    <w:rPr>
      <w:rFonts w:ascii="Arial" w:hAnsi="Arial"/>
      <w:dstrike w:val="0"/>
      <w:noProof/>
      <w:sz w:val="15"/>
      <w:vertAlign w:val="baseline"/>
    </w:rPr>
  </w:style>
  <w:style w:type="paragraph" w:customStyle="1" w:styleId="Huisstijl-SubTitel">
    <w:name w:val="Huisstijl-SubTitel"/>
    <w:basedOn w:val="Huisstijl-Titel"/>
    <w:rsid w:val="00980EB1"/>
    <w:rPr>
      <w:sz w:val="24"/>
    </w:rPr>
  </w:style>
  <w:style w:type="character" w:styleId="Hyperlink">
    <w:name w:val="Hyperlink"/>
    <w:aliases w:val="Hyperlink Omgevingsdienst IJsselland"/>
    <w:basedOn w:val="Standaardalinea-lettertype"/>
    <w:uiPriority w:val="4"/>
    <w:rsid w:val="00980EB1"/>
    <w:rPr>
      <w:rFonts w:cs="Times New Roman"/>
      <w:color w:val="0000FF"/>
      <w:u w:val="single"/>
    </w:rPr>
  </w:style>
  <w:style w:type="paragraph" w:styleId="Inhopg1">
    <w:name w:val="toc 1"/>
    <w:basedOn w:val="Standaard"/>
    <w:next w:val="Standaard"/>
    <w:semiHidden/>
    <w:rsid w:val="00980EB1"/>
    <w:pPr>
      <w:keepNext/>
      <w:tabs>
        <w:tab w:val="right" w:pos="7800"/>
      </w:tabs>
      <w:spacing w:before="280"/>
      <w:ind w:right="600" w:hanging="1320"/>
    </w:pPr>
    <w:rPr>
      <w:b/>
      <w:noProof/>
    </w:rPr>
  </w:style>
  <w:style w:type="paragraph" w:styleId="Inhopg2">
    <w:name w:val="toc 2"/>
    <w:basedOn w:val="Inhopg1"/>
    <w:next w:val="Standaard"/>
    <w:semiHidden/>
    <w:rsid w:val="00980EB1"/>
    <w:pPr>
      <w:keepNext w:val="0"/>
      <w:adjustRightInd w:val="0"/>
      <w:spacing w:before="0"/>
    </w:pPr>
    <w:rPr>
      <w:b w:val="0"/>
    </w:rPr>
  </w:style>
  <w:style w:type="paragraph" w:styleId="Inhopg3">
    <w:name w:val="toc 3"/>
    <w:basedOn w:val="Inhopg2"/>
    <w:next w:val="Standaard"/>
    <w:semiHidden/>
    <w:rsid w:val="00980EB1"/>
  </w:style>
  <w:style w:type="paragraph" w:styleId="Inhopg7">
    <w:name w:val="toc 7"/>
    <w:basedOn w:val="Standaard"/>
    <w:next w:val="Standaard"/>
    <w:semiHidden/>
    <w:rsid w:val="00980EB1"/>
    <w:pPr>
      <w:keepNext/>
      <w:tabs>
        <w:tab w:val="right" w:pos="7800"/>
      </w:tabs>
      <w:spacing w:before="280"/>
      <w:ind w:right="600"/>
    </w:pPr>
    <w:rPr>
      <w:b/>
      <w:noProof/>
    </w:rPr>
  </w:style>
  <w:style w:type="paragraph" w:styleId="Inhopg8">
    <w:name w:val="toc 8"/>
    <w:basedOn w:val="Inhopg7"/>
    <w:next w:val="Standaard"/>
    <w:semiHidden/>
    <w:rsid w:val="00980EB1"/>
    <w:pPr>
      <w:keepNext w:val="0"/>
      <w:spacing w:before="0"/>
    </w:pPr>
    <w:rPr>
      <w:b w:val="0"/>
    </w:rPr>
  </w:style>
  <w:style w:type="paragraph" w:styleId="Inhopg9">
    <w:name w:val="toc 9"/>
    <w:basedOn w:val="Inhopg8"/>
    <w:next w:val="Standaard"/>
    <w:semiHidden/>
    <w:rsid w:val="00980EB1"/>
  </w:style>
  <w:style w:type="paragraph" w:styleId="Koptekst">
    <w:name w:val="header"/>
    <w:basedOn w:val="Standaard"/>
    <w:link w:val="KoptekstChar"/>
    <w:uiPriority w:val="98"/>
    <w:rsid w:val="00980EB1"/>
    <w:pPr>
      <w:tabs>
        <w:tab w:val="center" w:pos="4320"/>
        <w:tab w:val="right" w:pos="8640"/>
      </w:tabs>
    </w:pPr>
  </w:style>
  <w:style w:type="character" w:customStyle="1" w:styleId="KoptekstChar">
    <w:name w:val="Koptekst Char"/>
    <w:basedOn w:val="Standaardalinea-lettertype"/>
    <w:link w:val="Koptekst"/>
    <w:rsid w:val="00980EB1"/>
    <w:rPr>
      <w:rFonts w:ascii="Arial" w:hAnsi="Arial" w:cs="Times New Roman"/>
      <w:sz w:val="20"/>
      <w:szCs w:val="20"/>
      <w:lang w:eastAsia="nl-NL"/>
    </w:rPr>
  </w:style>
  <w:style w:type="paragraph" w:styleId="Lijstopsomteken">
    <w:name w:val="List Bullet"/>
    <w:basedOn w:val="Standaard"/>
    <w:rsid w:val="00980EB1"/>
    <w:pPr>
      <w:numPr>
        <w:numId w:val="8"/>
      </w:numPr>
    </w:pPr>
    <w:rPr>
      <w:lang w:eastAsia="en-US"/>
    </w:rPr>
  </w:style>
  <w:style w:type="paragraph" w:styleId="Lijstopsomteken2">
    <w:name w:val="List Bullet 2"/>
    <w:basedOn w:val="Standaard"/>
    <w:rsid w:val="00980EB1"/>
    <w:pPr>
      <w:numPr>
        <w:numId w:val="10"/>
      </w:numPr>
    </w:pPr>
    <w:rPr>
      <w:lang w:eastAsia="en-US"/>
    </w:rPr>
  </w:style>
  <w:style w:type="paragraph" w:styleId="Lijstopsomteken3">
    <w:name w:val="List Bullet 3"/>
    <w:basedOn w:val="Standaard"/>
    <w:rsid w:val="00980EB1"/>
    <w:pPr>
      <w:numPr>
        <w:numId w:val="12"/>
      </w:numPr>
    </w:pPr>
    <w:rPr>
      <w:lang w:eastAsia="en-US"/>
    </w:rPr>
  </w:style>
  <w:style w:type="paragraph" w:styleId="Lijstnummering">
    <w:name w:val="List Number"/>
    <w:basedOn w:val="Standaard"/>
    <w:rsid w:val="00980EB1"/>
    <w:pPr>
      <w:numPr>
        <w:numId w:val="18"/>
      </w:numPr>
      <w:tabs>
        <w:tab w:val="left" w:pos="1225"/>
      </w:tabs>
    </w:pPr>
    <w:rPr>
      <w:lang w:eastAsia="en-US"/>
    </w:rPr>
  </w:style>
  <w:style w:type="paragraph" w:styleId="Lijstnummering2">
    <w:name w:val="List Number 2"/>
    <w:basedOn w:val="Standaard"/>
    <w:rsid w:val="00980EB1"/>
    <w:pPr>
      <w:numPr>
        <w:ilvl w:val="1"/>
        <w:numId w:val="18"/>
      </w:numPr>
    </w:pPr>
  </w:style>
  <w:style w:type="paragraph" w:styleId="Lijstnummering3">
    <w:name w:val="List Number 3"/>
    <w:basedOn w:val="Standaard"/>
    <w:rsid w:val="00980EB1"/>
    <w:pPr>
      <w:numPr>
        <w:ilvl w:val="2"/>
        <w:numId w:val="18"/>
      </w:numPr>
    </w:pPr>
  </w:style>
  <w:style w:type="paragraph" w:customStyle="1" w:styleId="Lijstalinea1">
    <w:name w:val="Lijstalinea1"/>
    <w:basedOn w:val="Standaard"/>
    <w:rsid w:val="00980EB1"/>
    <w:pPr>
      <w:spacing w:after="200" w:line="276" w:lineRule="auto"/>
      <w:ind w:left="720"/>
      <w:contextualSpacing/>
    </w:pPr>
    <w:rPr>
      <w:rFonts w:ascii="Calibri" w:hAnsi="Calibri"/>
      <w:szCs w:val="22"/>
      <w:lang w:eastAsia="en-US"/>
    </w:rPr>
  </w:style>
  <w:style w:type="paragraph" w:styleId="Plattetekst">
    <w:name w:val="Body Text"/>
    <w:basedOn w:val="Standaard"/>
    <w:link w:val="PlattetekstChar"/>
    <w:rsid w:val="00980EB1"/>
    <w:pPr>
      <w:suppressAutoHyphens/>
      <w:spacing w:before="120"/>
    </w:pPr>
    <w:rPr>
      <w:lang w:val="en-GB" w:eastAsia="ar-SA"/>
    </w:rPr>
  </w:style>
  <w:style w:type="character" w:customStyle="1" w:styleId="PlattetekstChar">
    <w:name w:val="Platte tekst Char"/>
    <w:basedOn w:val="Standaardalinea-lettertype"/>
    <w:link w:val="Plattetekst"/>
    <w:rsid w:val="00980EB1"/>
    <w:rPr>
      <w:rFonts w:ascii="Arial" w:hAnsi="Arial" w:cs="Arial"/>
      <w:sz w:val="20"/>
      <w:szCs w:val="20"/>
      <w:lang w:val="en-GB" w:eastAsia="ar-SA"/>
    </w:rPr>
  </w:style>
  <w:style w:type="table" w:styleId="Tabelraster">
    <w:name w:val="Table Grid"/>
    <w:basedOn w:val="Standaardtabel"/>
    <w:rsid w:val="00980EB1"/>
    <w:pPr>
      <w:spacing w:after="0" w:line="240" w:lineRule="auto"/>
    </w:pPr>
    <w:rPr>
      <w:rFonts w:ascii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8"/>
    <w:rsid w:val="00980EB1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basedOn w:val="Standaardalinea-lettertype"/>
    <w:link w:val="Voettekst"/>
    <w:rsid w:val="00980EB1"/>
    <w:rPr>
      <w:rFonts w:ascii="Arial" w:hAnsi="Arial" w:cs="Times New Roman"/>
      <w:sz w:val="20"/>
      <w:szCs w:val="20"/>
      <w:lang w:eastAsia="nl-NL"/>
    </w:rPr>
  </w:style>
  <w:style w:type="character" w:customStyle="1" w:styleId="Kop4Char">
    <w:name w:val="Kop 4 Char"/>
    <w:aliases w:val="Kop 4 Omgevingsdienst IJsselland Char"/>
    <w:basedOn w:val="Standaardalinea-lettertype"/>
    <w:link w:val="Kop4"/>
    <w:uiPriority w:val="4"/>
    <w:rsid w:val="001B7F34"/>
    <w:rPr>
      <w:rFonts w:ascii="Arial" w:hAnsi="Arial" w:cs="Arial"/>
      <w:bCs/>
      <w:color w:val="000000" w:themeColor="text1"/>
      <w:szCs w:val="24"/>
      <w:lang w:eastAsia="nl-NL"/>
    </w:rPr>
  </w:style>
  <w:style w:type="character" w:customStyle="1" w:styleId="Kop5Char">
    <w:name w:val="Kop 5 Char"/>
    <w:aliases w:val="Kop 5 Omgevingsdienst IJsselland Char"/>
    <w:basedOn w:val="Standaardalinea-lettertype"/>
    <w:link w:val="Kop5"/>
    <w:uiPriority w:val="4"/>
    <w:rsid w:val="001B7F34"/>
    <w:rPr>
      <w:rFonts w:ascii="Arial" w:hAnsi="Arial" w:cs="Arial"/>
      <w:bCs/>
      <w:iCs/>
      <w:color w:val="000000" w:themeColor="text1"/>
      <w:lang w:eastAsia="nl-NL"/>
    </w:rPr>
  </w:style>
  <w:style w:type="character" w:customStyle="1" w:styleId="Kop6Char">
    <w:name w:val="Kop 6 Char"/>
    <w:aliases w:val="Kop 6 Omgevingsdienst IJsselland Char"/>
    <w:basedOn w:val="Standaardalinea-lettertype"/>
    <w:link w:val="Kop6"/>
    <w:uiPriority w:val="4"/>
    <w:rsid w:val="001B7F34"/>
    <w:rPr>
      <w:rFonts w:ascii="Arial" w:hAnsi="Arial" w:cs="Arial"/>
      <w:color w:val="000000" w:themeColor="text1"/>
      <w:szCs w:val="18"/>
      <w:lang w:eastAsia="nl-NL"/>
    </w:rPr>
  </w:style>
  <w:style w:type="character" w:customStyle="1" w:styleId="Kop7Char">
    <w:name w:val="Kop 7 Char"/>
    <w:aliases w:val="Kop 7 Omgevingsdienst IJsselland Char"/>
    <w:basedOn w:val="Standaardalinea-lettertype"/>
    <w:link w:val="Kop7"/>
    <w:uiPriority w:val="4"/>
    <w:rsid w:val="001B7F34"/>
    <w:rPr>
      <w:rFonts w:ascii="Arial" w:hAnsi="Arial" w:cs="Arial"/>
      <w:bCs/>
      <w:color w:val="000000" w:themeColor="text1"/>
      <w:szCs w:val="20"/>
      <w:lang w:eastAsia="nl-NL"/>
    </w:rPr>
  </w:style>
  <w:style w:type="character" w:customStyle="1" w:styleId="Kop8Char">
    <w:name w:val="Kop 8 Char"/>
    <w:aliases w:val="Kop 8 Omgevingsdienst IJsselland Char"/>
    <w:basedOn w:val="Standaardalinea-lettertype"/>
    <w:link w:val="Kop8"/>
    <w:uiPriority w:val="4"/>
    <w:rsid w:val="001B7F34"/>
    <w:rPr>
      <w:rFonts w:ascii="Arial" w:hAnsi="Arial" w:cs="Arial"/>
      <w:iCs/>
      <w:color w:val="000000" w:themeColor="text1"/>
      <w:szCs w:val="20"/>
      <w:lang w:eastAsia="nl-NL"/>
    </w:rPr>
  </w:style>
  <w:style w:type="character" w:customStyle="1" w:styleId="Kop9Char">
    <w:name w:val="Kop 9 Char"/>
    <w:aliases w:val="Kop 9 Omgevingsdienst IJsselland Char"/>
    <w:basedOn w:val="Standaardalinea-lettertype"/>
    <w:link w:val="Kop9"/>
    <w:uiPriority w:val="4"/>
    <w:rsid w:val="001B7F34"/>
    <w:rPr>
      <w:rFonts w:ascii="Arial" w:hAnsi="Arial" w:cs="Arial"/>
      <w:bCs/>
      <w:color w:val="000000" w:themeColor="text1"/>
      <w:szCs w:val="18"/>
      <w:lang w:eastAsia="nl-NL"/>
    </w:rPr>
  </w:style>
  <w:style w:type="paragraph" w:customStyle="1" w:styleId="BasistekstOmgevingsdienstIJsselland">
    <w:name w:val="Basistekst Omgevingsdienst IJsselland"/>
    <w:basedOn w:val="Standaard"/>
    <w:qFormat/>
    <w:rsid w:val="001B7F34"/>
  </w:style>
  <w:style w:type="paragraph" w:styleId="Lijstnummering5">
    <w:name w:val="List Number 5"/>
    <w:basedOn w:val="Standaard"/>
    <w:next w:val="BasistekstOmgevingsdienstIJsselland"/>
    <w:uiPriority w:val="98"/>
    <w:semiHidden/>
    <w:rsid w:val="001B7F34"/>
    <w:pPr>
      <w:numPr>
        <w:numId w:val="23"/>
      </w:numPr>
      <w:ind w:left="1491" w:hanging="357"/>
    </w:pPr>
  </w:style>
  <w:style w:type="numbering" w:customStyle="1" w:styleId="KopnummeringOmgevingsdienstIJsselland">
    <w:name w:val="Kopnummering Omgevingsdienst IJsselland"/>
    <w:uiPriority w:val="4"/>
    <w:semiHidden/>
    <w:rsid w:val="001B7F34"/>
    <w:pPr>
      <w:numPr>
        <w:numId w:val="22"/>
      </w:numPr>
    </w:pPr>
  </w:style>
  <w:style w:type="character" w:styleId="Onopgelostemelding">
    <w:name w:val="Unresolved Mention"/>
    <w:basedOn w:val="Standaardalinea-lettertype"/>
    <w:uiPriority w:val="99"/>
    <w:semiHidden/>
    <w:unhideWhenUsed/>
    <w:rsid w:val="00880FB0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321C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321C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321C1"/>
    <w:rPr>
      <w:rFonts w:ascii="Arial" w:hAnsi="Arial" w:cs="Arial"/>
      <w:color w:val="000000" w:themeColor="text1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321C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321C1"/>
    <w:rPr>
      <w:rFonts w:ascii="Arial" w:hAnsi="Arial" w:cs="Arial"/>
      <w:b/>
      <w:bCs/>
      <w:color w:val="000000" w:themeColor="text1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omgevingsloket@odijsselland.n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888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ONS Shared Service Center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Brink, Hans</dc:creator>
  <cp:keywords/>
  <dc:description/>
  <cp:lastModifiedBy>Marnix Schuuring</cp:lastModifiedBy>
  <cp:revision>2</cp:revision>
  <cp:lastPrinted>2022-02-15T15:56:00Z</cp:lastPrinted>
  <dcterms:created xsi:type="dcterms:W3CDTF">2025-12-03T11:11:00Z</dcterms:created>
  <dcterms:modified xsi:type="dcterms:W3CDTF">2025-12-03T11:11:00Z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2024-04-18T06:51:59Z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5c38401f-7b4d-4bdd-b7fb-ce07af880934</vt:lpwstr>
  </property>
  <property fmtid="{D5CDD505-2E9C-101B-9397-08002B2CF9AE}" pid="7" name="MSIP_Label_defa4170-0d19-0005-0004-bc88714345d2_ActionId">
    <vt:lpwstr>72dbebf9-bd78-4f6c-9b59-7007c5d07994</vt:lpwstr>
  </property>
  <property fmtid="{D5CDD505-2E9C-101B-9397-08002B2CF9AE}" pid="8" name="MSIP_Label_defa4170-0d19-0005-0004-bc88714345d2_ContentBits">
    <vt:lpwstr>0</vt:lpwstr>
  </property>
</Properties>
</file>